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XSpec="center" w:tblpY="1"/>
        <w:tblW w:w="109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  <w:tblDescription w:val="Layout table"/>
      </w:tblPr>
      <w:tblGrid>
        <w:gridCol w:w="5387"/>
        <w:gridCol w:w="5523"/>
      </w:tblGrid>
      <w:tr w:rsidR="00443D57" w:rsidRPr="00F7200A" w14:paraId="79A2A298" w14:textId="77777777" w:rsidTr="00E267D7">
        <w:trPr>
          <w:trHeight w:hRule="exact" w:val="4829"/>
        </w:trPr>
        <w:tc>
          <w:tcPr>
            <w:tcW w:w="5387" w:type="dxa"/>
            <w:tcMar>
              <w:bottom w:w="144" w:type="dxa"/>
            </w:tcMar>
            <w:vAlign w:val="bottom"/>
          </w:tcPr>
          <w:p w14:paraId="5B9C7B61" w14:textId="66146C41" w:rsidR="00F56BBB" w:rsidRPr="00803D72" w:rsidRDefault="00C4201A" w:rsidP="005B21F0">
            <w:pPr>
              <w:rPr>
                <w:rFonts w:ascii="Arial" w:hAnsi="Arial" w:cs="Arial"/>
                <w:b/>
                <w:color w:val="auto"/>
                <w:sz w:val="20"/>
              </w:rPr>
            </w:pPr>
            <w:bookmarkStart w:id="0" w:name="_Hlk181686286"/>
            <w:bookmarkEnd w:id="0"/>
            <w:r w:rsidRPr="00803D72">
              <w:rPr>
                <w:rFonts w:ascii="Arial" w:hAnsi="Arial" w:cs="Arial"/>
                <w:b/>
                <w:noProof/>
                <w:color w:val="auto"/>
                <w:sz w:val="20"/>
              </w:rPr>
              <w:drawing>
                <wp:anchor distT="0" distB="0" distL="114300" distR="114300" simplePos="0" relativeHeight="251655168" behindDoc="0" locked="0" layoutInCell="1" allowOverlap="1" wp14:anchorId="3DA80349" wp14:editId="4FB9C424">
                  <wp:simplePos x="0" y="0"/>
                  <wp:positionH relativeFrom="column">
                    <wp:posOffset>-411480</wp:posOffset>
                  </wp:positionH>
                  <wp:positionV relativeFrom="paragraph">
                    <wp:posOffset>-208915</wp:posOffset>
                  </wp:positionV>
                  <wp:extent cx="297180" cy="297180"/>
                  <wp:effectExtent l="0" t="0" r="0" b="7620"/>
                  <wp:wrapSquare wrapText="bothSides"/>
                  <wp:docPr id="16" name="Graphic 16" descr="Mar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marker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" cy="297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39AD">
              <w:rPr>
                <w:rFonts w:ascii="Arial" w:hAnsi="Arial" w:cs="Arial"/>
                <w:b/>
                <w:color w:val="auto"/>
                <w:sz w:val="20"/>
              </w:rPr>
              <w:t xml:space="preserve">Horsley </w:t>
            </w:r>
            <w:r w:rsidR="005B21F0" w:rsidRPr="00803D72">
              <w:rPr>
                <w:rFonts w:ascii="Arial" w:hAnsi="Arial" w:cs="Arial"/>
                <w:b/>
                <w:color w:val="auto"/>
                <w:sz w:val="20"/>
              </w:rPr>
              <w:t>Church of England</w:t>
            </w:r>
            <w:r w:rsidR="00105C3D" w:rsidRPr="00803D72">
              <w:rPr>
                <w:rFonts w:ascii="Arial" w:hAnsi="Arial" w:cs="Arial"/>
                <w:b/>
                <w:color w:val="auto"/>
                <w:sz w:val="20"/>
              </w:rPr>
              <w:t xml:space="preserve"> </w:t>
            </w:r>
            <w:r w:rsidR="005B21F0" w:rsidRPr="00803D72">
              <w:rPr>
                <w:rFonts w:ascii="Arial" w:hAnsi="Arial" w:cs="Arial"/>
                <w:b/>
                <w:color w:val="auto"/>
                <w:sz w:val="20"/>
              </w:rPr>
              <w:t>Primary School</w:t>
            </w:r>
          </w:p>
          <w:p w14:paraId="665D31CA" w14:textId="60A42DA3" w:rsidR="00F56BBB" w:rsidRPr="00F7200A" w:rsidRDefault="00F56BBB" w:rsidP="005B21F0">
            <w:pPr>
              <w:rPr>
                <w:rFonts w:ascii="Arial" w:hAnsi="Arial" w:cs="Arial"/>
                <w:color w:val="auto"/>
                <w:sz w:val="20"/>
              </w:rPr>
            </w:pPr>
            <w:r w:rsidRPr="00F7200A">
              <w:rPr>
                <w:rFonts w:ascii="Arial" w:hAnsi="Arial" w:cs="Arial"/>
                <w:noProof/>
                <w:color w:val="auto"/>
                <w:sz w:val="20"/>
              </w:rPr>
              <w:drawing>
                <wp:anchor distT="0" distB="0" distL="114300" distR="114300" simplePos="0" relativeHeight="251652096" behindDoc="0" locked="0" layoutInCell="1" allowOverlap="1" wp14:anchorId="7B5E5548" wp14:editId="1E30C31C">
                  <wp:simplePos x="0" y="0"/>
                  <wp:positionH relativeFrom="column">
                    <wp:posOffset>-426720</wp:posOffset>
                  </wp:positionH>
                  <wp:positionV relativeFrom="paragraph">
                    <wp:posOffset>104775</wp:posOffset>
                  </wp:positionV>
                  <wp:extent cx="304800" cy="304800"/>
                  <wp:effectExtent l="0" t="0" r="0" b="3810"/>
                  <wp:wrapSquare wrapText="bothSides"/>
                  <wp:docPr id="10" name="Graphic 10" descr="Male profi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maleprofile.sv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A4E2DB" w14:textId="0EBAC073" w:rsidR="005B21F0" w:rsidRPr="00F7200A" w:rsidRDefault="00C4201A" w:rsidP="005B21F0">
            <w:pPr>
              <w:rPr>
                <w:rFonts w:ascii="Arial" w:hAnsi="Arial" w:cs="Arial"/>
                <w:color w:val="auto"/>
                <w:sz w:val="20"/>
              </w:rPr>
            </w:pPr>
            <w:r w:rsidRPr="00F7200A">
              <w:rPr>
                <w:rFonts w:ascii="Arial" w:hAnsi="Arial" w:cs="Arial"/>
                <w:noProof/>
                <w:color w:val="auto"/>
                <w:sz w:val="20"/>
              </w:rPr>
              <w:drawing>
                <wp:anchor distT="0" distB="0" distL="114300" distR="114300" simplePos="0" relativeHeight="251650048" behindDoc="0" locked="0" layoutInCell="1" allowOverlap="1" wp14:anchorId="19A928F1" wp14:editId="1597D062">
                  <wp:simplePos x="0" y="0"/>
                  <wp:positionH relativeFrom="column">
                    <wp:posOffset>-503555</wp:posOffset>
                  </wp:positionH>
                  <wp:positionV relativeFrom="paragraph">
                    <wp:posOffset>137160</wp:posOffset>
                  </wp:positionV>
                  <wp:extent cx="327660" cy="327660"/>
                  <wp:effectExtent l="0" t="0" r="0" b="0"/>
                  <wp:wrapSquare wrapText="bothSides"/>
                  <wp:docPr id="9" name="Graphic 9" descr="Ema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email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660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21F0" w:rsidRPr="00F7200A">
              <w:rPr>
                <w:rFonts w:ascii="Arial" w:hAnsi="Arial" w:cs="Arial"/>
                <w:color w:val="auto"/>
                <w:sz w:val="20"/>
              </w:rPr>
              <w:t>Mr Richard J Cripps</w:t>
            </w:r>
            <w:r w:rsidRPr="00F7200A">
              <w:rPr>
                <w:rFonts w:ascii="Arial" w:hAnsi="Arial" w:cs="Arial"/>
                <w:color w:val="auto"/>
                <w:sz w:val="20"/>
              </w:rPr>
              <w:t>- Headteacher</w:t>
            </w:r>
          </w:p>
          <w:p w14:paraId="79AAA282" w14:textId="372659C8" w:rsidR="00F56BBB" w:rsidRPr="00803D72" w:rsidRDefault="00C4201A" w:rsidP="005B21F0">
            <w:pPr>
              <w:rPr>
                <w:rFonts w:ascii="Arial" w:hAnsi="Arial" w:cs="Arial"/>
                <w:color w:val="00B050"/>
                <w:sz w:val="20"/>
              </w:rPr>
            </w:pPr>
            <w:r w:rsidRPr="00F7200A">
              <w:rPr>
                <w:rFonts w:ascii="Arial" w:hAnsi="Arial" w:cs="Arial"/>
                <w:noProof/>
                <w:color w:val="auto"/>
                <w:sz w:val="20"/>
                <w:lang w:val="de-DE"/>
              </w:rPr>
              <w:drawing>
                <wp:anchor distT="0" distB="0" distL="114300" distR="114300" simplePos="0" relativeHeight="251648000" behindDoc="0" locked="0" layoutInCell="1" allowOverlap="1" wp14:anchorId="4C567E38" wp14:editId="594EDD70">
                  <wp:simplePos x="0" y="0"/>
                  <wp:positionH relativeFrom="column">
                    <wp:posOffset>-129540</wp:posOffset>
                  </wp:positionH>
                  <wp:positionV relativeFrom="paragraph">
                    <wp:posOffset>200025</wp:posOffset>
                  </wp:positionV>
                  <wp:extent cx="281940" cy="281940"/>
                  <wp:effectExtent l="0" t="0" r="3810" b="3810"/>
                  <wp:wrapSquare wrapText="bothSides"/>
                  <wp:docPr id="12" name="Graphic 12" descr="Receiv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receiver.sv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" cy="281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19" w:history="1">
              <w:r w:rsidR="00D82FE1" w:rsidRPr="00803D72">
                <w:rPr>
                  <w:rStyle w:val="Hyperlink"/>
                  <w:rFonts w:ascii="Arial" w:hAnsi="Arial" w:cs="Arial"/>
                  <w:color w:val="00B050"/>
                  <w:sz w:val="20"/>
                </w:rPr>
                <w:t>info@mapperleycont.derbyshire.sch.uk</w:t>
              </w:r>
            </w:hyperlink>
          </w:p>
          <w:p w14:paraId="10EEFC8B" w14:textId="35615523" w:rsidR="005B21F0" w:rsidRPr="00F7200A" w:rsidRDefault="00C4201A" w:rsidP="005B21F0">
            <w:pPr>
              <w:rPr>
                <w:rFonts w:ascii="Arial" w:hAnsi="Arial" w:cs="Arial"/>
                <w:color w:val="auto"/>
                <w:sz w:val="20"/>
              </w:rPr>
            </w:pPr>
            <w:r w:rsidRPr="00F7200A">
              <w:rPr>
                <w:rFonts w:ascii="Arial" w:eastAsia="Times New Roman" w:hAnsi="Arial" w:cs="Arial"/>
                <w:noProof/>
                <w:color w:val="auto"/>
                <w:sz w:val="20"/>
                <w:lang w:eastAsia="en-GB"/>
              </w:rPr>
              <w:drawing>
                <wp:anchor distT="0" distB="0" distL="114300" distR="114300" simplePos="0" relativeHeight="251645952" behindDoc="0" locked="0" layoutInCell="1" allowOverlap="1" wp14:anchorId="128EAB93" wp14:editId="518E2174">
                  <wp:simplePos x="0" y="0"/>
                  <wp:positionH relativeFrom="column">
                    <wp:posOffset>-316865</wp:posOffset>
                  </wp:positionH>
                  <wp:positionV relativeFrom="paragraph">
                    <wp:posOffset>168910</wp:posOffset>
                  </wp:positionV>
                  <wp:extent cx="281940" cy="281940"/>
                  <wp:effectExtent l="0" t="0" r="3810" b="3810"/>
                  <wp:wrapSquare wrapText="bothSides"/>
                  <wp:docPr id="11" name="Graphic 11" descr="Receiv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receiver.sv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" cy="281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21F0" w:rsidRPr="00F7200A">
              <w:rPr>
                <w:rFonts w:ascii="Arial" w:hAnsi="Arial" w:cs="Arial"/>
                <w:color w:val="auto"/>
                <w:sz w:val="20"/>
              </w:rPr>
              <w:t>(01</w:t>
            </w:r>
            <w:r w:rsidR="00D82FE1">
              <w:rPr>
                <w:rFonts w:ascii="Arial" w:hAnsi="Arial" w:cs="Arial"/>
                <w:color w:val="auto"/>
                <w:sz w:val="20"/>
              </w:rPr>
              <w:t>15) 9325386 Mapperley</w:t>
            </w:r>
          </w:p>
          <w:p w14:paraId="521F0597" w14:textId="360A7A5D" w:rsidR="005B21F0" w:rsidRPr="00F7200A" w:rsidRDefault="005B21F0" w:rsidP="005B21F0">
            <w:pPr>
              <w:rPr>
                <w:rFonts w:ascii="Arial" w:hAnsi="Arial" w:cs="Arial"/>
                <w:color w:val="auto"/>
                <w:sz w:val="20"/>
              </w:rPr>
            </w:pPr>
            <w:r w:rsidRPr="00F7200A">
              <w:rPr>
                <w:rFonts w:ascii="Arial" w:hAnsi="Arial" w:cs="Arial"/>
                <w:color w:val="auto"/>
                <w:sz w:val="20"/>
              </w:rPr>
              <w:t>(</w:t>
            </w:r>
            <w:r w:rsidR="00D82FE1">
              <w:rPr>
                <w:rFonts w:ascii="Arial" w:hAnsi="Arial" w:cs="Arial"/>
                <w:color w:val="auto"/>
                <w:sz w:val="20"/>
              </w:rPr>
              <w:t>01332) 880782 Horsley</w:t>
            </w:r>
          </w:p>
          <w:p w14:paraId="3B5B122D" w14:textId="394BB6A3" w:rsidR="00105C3D" w:rsidRPr="00F7200A" w:rsidRDefault="006C4897" w:rsidP="005B21F0">
            <w:pPr>
              <w:rPr>
                <w:rFonts w:ascii="Arial" w:hAnsi="Arial" w:cs="Arial"/>
                <w:color w:val="auto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43F5FF9E" wp14:editId="711CF7F7">
                  <wp:simplePos x="0" y="0"/>
                  <wp:positionH relativeFrom="column">
                    <wp:posOffset>632460</wp:posOffset>
                  </wp:positionH>
                  <wp:positionV relativeFrom="paragraph">
                    <wp:posOffset>28575</wp:posOffset>
                  </wp:positionV>
                  <wp:extent cx="990600" cy="799465"/>
                  <wp:effectExtent l="0" t="0" r="0" b="635"/>
                  <wp:wrapSquare wrapText="bothSides"/>
                  <wp:docPr id="1" name="Picture 1" descr="A bird with a yellow bea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bird with a yellow bea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H="1" flipV="1">
                            <a:off x="0" y="0"/>
                            <a:ext cx="990600" cy="799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23" w:type="dxa"/>
            <w:tcMar>
              <w:top w:w="576" w:type="dxa"/>
            </w:tcMar>
            <w:vAlign w:val="center"/>
          </w:tcPr>
          <w:p w14:paraId="2FD50C3C" w14:textId="19F0FAF0" w:rsidR="005B21F0" w:rsidRPr="00F7200A" w:rsidRDefault="005B21F0" w:rsidP="005B21F0">
            <w:pPr>
              <w:pStyle w:val="Heading1"/>
              <w:spacing w:before="0"/>
              <w:jc w:val="right"/>
              <w:rPr>
                <w:rFonts w:ascii="Arial" w:hAnsi="Arial" w:cs="Arial"/>
                <w:noProof/>
                <w:color w:val="auto"/>
                <w:sz w:val="20"/>
                <w:szCs w:val="20"/>
              </w:rPr>
            </w:pPr>
          </w:p>
          <w:p w14:paraId="1B432301" w14:textId="65E9115B" w:rsidR="005B21F0" w:rsidRPr="00F7200A" w:rsidRDefault="00512E0F" w:rsidP="005B21F0">
            <w:pPr>
              <w:pStyle w:val="Heading1"/>
              <w:spacing w:before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200A">
              <w:rPr>
                <w:rFonts w:ascii="Arial" w:hAnsi="Arial" w:cs="Arial"/>
                <w:noProof/>
                <w:color w:val="auto"/>
                <w:sz w:val="20"/>
                <w:szCs w:val="20"/>
                <w:lang w:val="de-DE"/>
              </w:rPr>
              <w:drawing>
                <wp:anchor distT="0" distB="0" distL="114300" distR="114300" simplePos="0" relativeHeight="251639808" behindDoc="1" locked="0" layoutInCell="1" allowOverlap="1" wp14:anchorId="752AB0F7" wp14:editId="4E3510D9">
                  <wp:simplePos x="0" y="0"/>
                  <wp:positionH relativeFrom="column">
                    <wp:posOffset>1500505</wp:posOffset>
                  </wp:positionH>
                  <wp:positionV relativeFrom="paragraph">
                    <wp:posOffset>358140</wp:posOffset>
                  </wp:positionV>
                  <wp:extent cx="1874520" cy="1874520"/>
                  <wp:effectExtent l="0" t="0" r="0" b="0"/>
                  <wp:wrapTight wrapText="bothSides">
                    <wp:wrapPolygon edited="0">
                      <wp:start x="0" y="0"/>
                      <wp:lineTo x="0" y="21293"/>
                      <wp:lineTo x="21293" y="21293"/>
                      <wp:lineTo x="21293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joint logo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4520" cy="187452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A6DCE7B" w14:textId="4607341C" w:rsidR="00D031EE" w:rsidRPr="005A1807" w:rsidRDefault="0098431A" w:rsidP="002E1FC9">
      <w:pPr>
        <w:spacing w:after="0" w:line="240" w:lineRule="auto"/>
        <w:jc w:val="right"/>
        <w:rPr>
          <w:rFonts w:ascii="Arial" w:eastAsia="Times New Roman" w:hAnsi="Arial" w:cs="Arial"/>
          <w:color w:val="auto"/>
          <w:sz w:val="20"/>
          <w:lang w:eastAsia="en-GB"/>
        </w:rPr>
      </w:pPr>
      <w:r>
        <w:rPr>
          <w:rFonts w:ascii="Arial" w:eastAsia="Times New Roman" w:hAnsi="Arial" w:cs="Arial"/>
          <w:bCs/>
          <w:color w:val="000000"/>
          <w:sz w:val="20"/>
          <w:lang w:eastAsia="en-GB"/>
        </w:rPr>
        <w:t>Spring</w:t>
      </w:r>
      <w:r w:rsidR="00F032E9">
        <w:rPr>
          <w:rFonts w:ascii="Arial" w:eastAsia="Times New Roman" w:hAnsi="Arial" w:cs="Arial"/>
          <w:bCs/>
          <w:color w:val="000000"/>
          <w:sz w:val="20"/>
          <w:lang w:eastAsia="en-GB"/>
        </w:rPr>
        <w:t xml:space="preserve"> </w:t>
      </w:r>
      <w:r>
        <w:rPr>
          <w:rFonts w:ascii="Arial" w:eastAsia="Times New Roman" w:hAnsi="Arial" w:cs="Arial"/>
          <w:bCs/>
          <w:color w:val="000000"/>
          <w:sz w:val="20"/>
          <w:lang w:eastAsia="en-GB"/>
        </w:rPr>
        <w:t>1</w:t>
      </w:r>
      <w:r w:rsidR="00F032E9">
        <w:rPr>
          <w:rFonts w:ascii="Arial" w:eastAsia="Times New Roman" w:hAnsi="Arial" w:cs="Arial"/>
          <w:bCs/>
          <w:color w:val="000000"/>
          <w:sz w:val="20"/>
          <w:lang w:eastAsia="en-GB"/>
        </w:rPr>
        <w:t xml:space="preserve"> </w:t>
      </w:r>
      <w:r w:rsidR="00A75EF9" w:rsidRPr="005A1807">
        <w:rPr>
          <w:rFonts w:ascii="Arial" w:eastAsia="Times New Roman" w:hAnsi="Arial" w:cs="Arial"/>
          <w:bCs/>
          <w:color w:val="000000"/>
          <w:sz w:val="20"/>
          <w:lang w:eastAsia="en-GB"/>
        </w:rPr>
        <w:t>202</w:t>
      </w:r>
      <w:r>
        <w:rPr>
          <w:rFonts w:ascii="Arial" w:eastAsia="Times New Roman" w:hAnsi="Arial" w:cs="Arial"/>
          <w:bCs/>
          <w:color w:val="000000"/>
          <w:sz w:val="20"/>
          <w:lang w:eastAsia="en-GB"/>
        </w:rPr>
        <w:t>5</w:t>
      </w:r>
    </w:p>
    <w:p w14:paraId="1C033CA3" w14:textId="439FED32" w:rsidR="00CF60CC" w:rsidRDefault="00D031EE" w:rsidP="00D031EE">
      <w:pPr>
        <w:spacing w:after="0" w:line="240" w:lineRule="auto"/>
        <w:rPr>
          <w:rFonts w:ascii="Arial" w:eastAsia="Times New Roman" w:hAnsi="Arial" w:cs="Arial"/>
          <w:color w:val="000000"/>
          <w:szCs w:val="24"/>
          <w:lang w:eastAsia="en-GB"/>
        </w:rPr>
      </w:pPr>
      <w:r w:rsidRPr="005A1807">
        <w:rPr>
          <w:rFonts w:ascii="Arial" w:eastAsia="Times New Roman" w:hAnsi="Arial" w:cs="Arial"/>
          <w:color w:val="000000"/>
          <w:szCs w:val="24"/>
          <w:lang w:eastAsia="en-GB"/>
        </w:rPr>
        <w:t xml:space="preserve">Dear </w:t>
      </w:r>
      <w:r w:rsidR="007439AD">
        <w:rPr>
          <w:rFonts w:ascii="Arial" w:eastAsia="Times New Roman" w:hAnsi="Arial" w:cs="Arial"/>
          <w:color w:val="000000"/>
          <w:szCs w:val="24"/>
          <w:lang w:eastAsia="en-GB"/>
        </w:rPr>
        <w:t xml:space="preserve">Wrens </w:t>
      </w:r>
      <w:r w:rsidRPr="005A1807">
        <w:rPr>
          <w:rFonts w:ascii="Arial" w:eastAsia="Times New Roman" w:hAnsi="Arial" w:cs="Arial"/>
          <w:color w:val="000000"/>
          <w:szCs w:val="24"/>
          <w:lang w:eastAsia="en-GB"/>
        </w:rPr>
        <w:t>families, </w:t>
      </w:r>
      <w:r w:rsidR="00DC7663" w:rsidRPr="005A1807">
        <w:rPr>
          <w:rFonts w:ascii="Arial" w:eastAsia="Times New Roman" w:hAnsi="Arial" w:cs="Arial"/>
          <w:color w:val="000000"/>
          <w:szCs w:val="24"/>
          <w:lang w:eastAsia="en-GB"/>
        </w:rPr>
        <w:t xml:space="preserve"> </w:t>
      </w:r>
    </w:p>
    <w:p w14:paraId="08F29385" w14:textId="38143618" w:rsidR="009736BB" w:rsidRDefault="009736BB" w:rsidP="00D031EE">
      <w:pPr>
        <w:spacing w:after="0" w:line="240" w:lineRule="auto"/>
        <w:rPr>
          <w:rFonts w:ascii="Arial" w:eastAsia="Times New Roman" w:hAnsi="Arial" w:cs="Arial"/>
          <w:color w:val="000000"/>
          <w:szCs w:val="24"/>
          <w:lang w:eastAsia="en-GB"/>
        </w:rPr>
      </w:pPr>
    </w:p>
    <w:p w14:paraId="051E5682" w14:textId="153931B8" w:rsidR="007439AD" w:rsidRDefault="0098431A" w:rsidP="00A50B17">
      <w:pPr>
        <w:spacing w:after="0" w:line="240" w:lineRule="auto"/>
        <w:rPr>
          <w:rFonts w:ascii="Arial" w:eastAsia="Times New Roman" w:hAnsi="Arial" w:cs="Arial"/>
          <w:color w:val="000000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Cs w:val="24"/>
          <w:lang w:eastAsia="en-GB"/>
        </w:rPr>
        <w:t>I hope that you</w:t>
      </w:r>
      <w:r w:rsidR="00BB4178">
        <w:rPr>
          <w:rFonts w:ascii="Arial" w:eastAsia="Times New Roman" w:hAnsi="Arial" w:cs="Arial"/>
          <w:color w:val="000000"/>
          <w:szCs w:val="24"/>
          <w:lang w:eastAsia="en-GB"/>
        </w:rPr>
        <w:t xml:space="preserve"> all had the most enjoyable Christmas and enjoyed the break. This term ou</w:t>
      </w:r>
      <w:r w:rsidR="00BF68E8">
        <w:rPr>
          <w:rFonts w:ascii="Arial" w:eastAsia="Times New Roman" w:hAnsi="Arial" w:cs="Arial"/>
          <w:color w:val="000000"/>
          <w:szCs w:val="24"/>
          <w:lang w:eastAsia="en-GB"/>
        </w:rPr>
        <w:t>r</w:t>
      </w:r>
      <w:r w:rsidR="00BB4178">
        <w:rPr>
          <w:rFonts w:ascii="Arial" w:eastAsia="Times New Roman" w:hAnsi="Arial" w:cs="Arial"/>
          <w:color w:val="000000"/>
          <w:szCs w:val="24"/>
          <w:lang w:eastAsia="en-GB"/>
        </w:rPr>
        <w:t xml:space="preserve"> topic</w:t>
      </w:r>
      <w:r w:rsidR="00E41FCC">
        <w:rPr>
          <w:rFonts w:ascii="Arial" w:eastAsia="Times New Roman" w:hAnsi="Arial" w:cs="Arial"/>
          <w:color w:val="000000"/>
          <w:szCs w:val="24"/>
          <w:lang w:eastAsia="en-GB"/>
        </w:rPr>
        <w:t xml:space="preserve"> is “Come Fly with me – Arctic Circle.”</w:t>
      </w:r>
      <w:r w:rsidR="00BD6A66">
        <w:rPr>
          <w:rFonts w:ascii="Arial" w:eastAsia="Times New Roman" w:hAnsi="Arial" w:cs="Arial"/>
          <w:color w:val="000000"/>
          <w:szCs w:val="24"/>
          <w:lang w:eastAsia="en-GB"/>
        </w:rPr>
        <w:t xml:space="preserve"> </w:t>
      </w:r>
      <w:r w:rsidR="00A64A11">
        <w:rPr>
          <w:rFonts w:ascii="Arial" w:eastAsia="Times New Roman" w:hAnsi="Arial" w:cs="Arial"/>
          <w:color w:val="000000"/>
          <w:szCs w:val="24"/>
          <w:lang w:eastAsia="en-GB"/>
        </w:rPr>
        <w:t>Come Fly with me – Arctic circle</w:t>
      </w:r>
      <w:r w:rsidR="0019606C">
        <w:rPr>
          <w:rFonts w:ascii="Arial" w:eastAsia="Times New Roman" w:hAnsi="Arial" w:cs="Arial"/>
          <w:color w:val="000000"/>
          <w:szCs w:val="24"/>
          <w:lang w:eastAsia="en-GB"/>
        </w:rPr>
        <w:t xml:space="preserve"> is a thematic unit based on the Arctic Region and surroundings, with a key focus on Geography</w:t>
      </w:r>
      <w:r w:rsidR="00294E24">
        <w:rPr>
          <w:rFonts w:ascii="Arial" w:eastAsia="Times New Roman" w:hAnsi="Arial" w:cs="Arial"/>
          <w:color w:val="000000"/>
          <w:szCs w:val="24"/>
          <w:lang w:eastAsia="en-GB"/>
        </w:rPr>
        <w:t>. We will learn about the location, weather and climate in the Arctic</w:t>
      </w:r>
      <w:r w:rsidR="000C0C07">
        <w:rPr>
          <w:rFonts w:ascii="Arial" w:eastAsia="Times New Roman" w:hAnsi="Arial" w:cs="Arial"/>
          <w:color w:val="000000"/>
          <w:szCs w:val="24"/>
          <w:lang w:eastAsia="en-GB"/>
        </w:rPr>
        <w:t>, as well as the wildlife that lives</w:t>
      </w:r>
      <w:r w:rsidR="00D95760">
        <w:rPr>
          <w:rFonts w:ascii="Arial" w:eastAsia="Times New Roman" w:hAnsi="Arial" w:cs="Arial"/>
          <w:color w:val="000000"/>
          <w:szCs w:val="24"/>
          <w:lang w:eastAsia="en-GB"/>
        </w:rPr>
        <w:t xml:space="preserve"> there. The Inuit people and their traditions and customs will</w:t>
      </w:r>
      <w:r w:rsidR="00F9589A">
        <w:rPr>
          <w:rFonts w:ascii="Arial" w:eastAsia="Times New Roman" w:hAnsi="Arial" w:cs="Arial"/>
          <w:color w:val="000000"/>
          <w:szCs w:val="24"/>
          <w:lang w:eastAsia="en-GB"/>
        </w:rPr>
        <w:t xml:space="preserve"> also be studied.</w:t>
      </w:r>
    </w:p>
    <w:p w14:paraId="4672EA48" w14:textId="77777777" w:rsidR="00DC3BA5" w:rsidRDefault="00DC3BA5" w:rsidP="00A50B17">
      <w:pPr>
        <w:spacing w:after="0" w:line="240" w:lineRule="auto"/>
        <w:rPr>
          <w:rFonts w:ascii="Arial" w:eastAsia="Times New Roman" w:hAnsi="Arial" w:cs="Arial"/>
          <w:color w:val="000000"/>
          <w:szCs w:val="24"/>
          <w:lang w:eastAsia="en-GB"/>
        </w:rPr>
      </w:pPr>
    </w:p>
    <w:p w14:paraId="5BAB75D8" w14:textId="6A38BAEE" w:rsidR="00DC3BA5" w:rsidRDefault="00DC3BA5" w:rsidP="00A50B17">
      <w:pPr>
        <w:spacing w:after="0" w:line="240" w:lineRule="auto"/>
        <w:rPr>
          <w:rFonts w:ascii="Arial" w:eastAsia="Times New Roman" w:hAnsi="Arial" w:cs="Arial"/>
          <w:color w:val="000000"/>
          <w:szCs w:val="24"/>
          <w:lang w:eastAsia="en-GB"/>
        </w:rPr>
      </w:pPr>
      <w:r w:rsidRPr="00DC3BA5">
        <w:rPr>
          <w:rFonts w:ascii="Arial" w:eastAsia="Times New Roman" w:hAnsi="Arial" w:cs="Arial"/>
          <w:noProof/>
          <w:color w:val="000000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D68212B" wp14:editId="3E2CCF65">
                <wp:simplePos x="0" y="0"/>
                <wp:positionH relativeFrom="column">
                  <wp:posOffset>1188720</wp:posOffset>
                </wp:positionH>
                <wp:positionV relativeFrom="paragraph">
                  <wp:posOffset>10795</wp:posOffset>
                </wp:positionV>
                <wp:extent cx="3741420" cy="1264920"/>
                <wp:effectExtent l="0" t="0" r="11430" b="11430"/>
                <wp:wrapSquare wrapText="bothSides"/>
                <wp:docPr id="17584462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1420" cy="1264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BA823D" w14:textId="641453F8" w:rsidR="00DC3BA5" w:rsidRDefault="00DC3BA5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77C62">
                              <w:rPr>
                                <w:b/>
                                <w:bCs/>
                              </w:rPr>
                              <w:t>Recommended Reading</w:t>
                            </w:r>
                            <w:r w:rsidR="00277C62" w:rsidRPr="00277C62">
                              <w:rPr>
                                <w:b/>
                                <w:bCs/>
                              </w:rPr>
                              <w:t>:</w:t>
                            </w:r>
                            <w:r w:rsidR="00AD4E3F" w:rsidRPr="00AD4E3F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40AD9102" w14:textId="230EF055" w:rsidR="00714E71" w:rsidRDefault="001323F8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</w:t>
                            </w:r>
                            <w:r w:rsidR="00714E71">
                              <w:rPr>
                                <w:noProof/>
                              </w:rPr>
                              <w:drawing>
                                <wp:inline distT="0" distB="0" distL="0" distR="0" wp14:anchorId="3A462040" wp14:editId="2F501A28">
                                  <wp:extent cx="693420" cy="855345"/>
                                  <wp:effectExtent l="0" t="0" r="0" b="1905"/>
                                  <wp:docPr id="1281049165" name="Picture 1" descr="A computer screen shot of a computer scree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81049165" name="Picture 1" descr="A computer screen shot of a computer screen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22"/>
                                          <a:srcRect l="27299" t="15365" r="29728" b="1222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7148" cy="8599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14E71">
                              <w:rPr>
                                <w:noProof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t xml:space="preserve">    </w:t>
                            </w:r>
                            <w:r w:rsidR="00154B7A">
                              <w:rPr>
                                <w:noProof/>
                              </w:rPr>
                              <w:drawing>
                                <wp:inline distT="0" distB="0" distL="0" distR="0" wp14:anchorId="23633052" wp14:editId="68A6E4A7">
                                  <wp:extent cx="1028700" cy="851590"/>
                                  <wp:effectExtent l="0" t="0" r="0" b="5715"/>
                                  <wp:docPr id="380696521" name="Picture 3" descr="The Rainbow Bear : Morpurgo, Michael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The Rainbow Bear : Morpurgo, Michael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8798" cy="859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76AC905" wp14:editId="3B3E3CAA">
                                  <wp:extent cx="773430" cy="861060"/>
                                  <wp:effectExtent l="0" t="0" r="7620" b="0"/>
                                  <wp:docPr id="1887613611" name="Picture 5" descr="Polar Bears and Arctic Animals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Polar Bears and Arctic Animals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3430" cy="8610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32E1920" w14:textId="6C4BB84F" w:rsidR="00AD4E3F" w:rsidRDefault="00AD4E3F">
                            <w:pPr>
                              <w:rPr>
                                <w:noProof/>
                              </w:rPr>
                            </w:pPr>
                          </w:p>
                          <w:p w14:paraId="77965A31" w14:textId="31DECDE7" w:rsidR="00277C62" w:rsidRPr="00277C62" w:rsidRDefault="00277C62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68212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3.6pt;margin-top:.85pt;width:294.6pt;height:99.6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">
                <v:textbox>
                  <w:txbxContent>
                    <w:p w14:paraId="7EBA823D" w14:textId="641453F8" w:rsidR="00DC3BA5" w:rsidRDefault="00DC3BA5">
                      <w:pPr>
                        <w:rPr>
                          <w:b/>
                          <w:bCs/>
                        </w:rPr>
                      </w:pPr>
                      <w:r w:rsidRPr="00277C62">
                        <w:rPr>
                          <w:b/>
                          <w:bCs/>
                        </w:rPr>
                        <w:t>Recommended Reading</w:t>
                      </w:r>
                      <w:r w:rsidR="00277C62" w:rsidRPr="00277C62">
                        <w:rPr>
                          <w:b/>
                          <w:bCs/>
                        </w:rPr>
                        <w:t>:</w:t>
                      </w:r>
                      <w:r w:rsidR="00AD4E3F" w:rsidRPr="00AD4E3F">
                        <w:rPr>
                          <w:noProof/>
                        </w:rPr>
                        <w:t xml:space="preserve"> </w:t>
                      </w:r>
                    </w:p>
                    <w:p w14:paraId="40AD9102" w14:textId="230EF055" w:rsidR="00714E71" w:rsidRDefault="001323F8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        </w:t>
                      </w:r>
                      <w:r w:rsidR="00714E71">
                        <w:rPr>
                          <w:noProof/>
                        </w:rPr>
                        <w:drawing>
                          <wp:inline distT="0" distB="0" distL="0" distR="0" wp14:anchorId="3A462040" wp14:editId="2F501A28">
                            <wp:extent cx="693420" cy="855345"/>
                            <wp:effectExtent l="0" t="0" r="0" b="1905"/>
                            <wp:docPr id="1281049165" name="Picture 1" descr="A computer screen shot of a computer scree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81049165" name="Picture 1" descr="A computer screen shot of a computer screen&#10;&#10;Description automatically generated"/>
                                    <pic:cNvPicPr/>
                                  </pic:nvPicPr>
                                  <pic:blipFill rotWithShape="1">
                                    <a:blip r:embed="rId25"/>
                                    <a:srcRect l="27299" t="15365" r="29728" b="1222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97148" cy="85994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14E71">
                        <w:rPr>
                          <w:noProof/>
                        </w:rPr>
                        <w:t xml:space="preserve">  </w:t>
                      </w:r>
                      <w:r>
                        <w:rPr>
                          <w:noProof/>
                        </w:rPr>
                        <w:t xml:space="preserve">    </w:t>
                      </w:r>
                      <w:r w:rsidR="00154B7A">
                        <w:rPr>
                          <w:noProof/>
                        </w:rPr>
                        <w:drawing>
                          <wp:inline distT="0" distB="0" distL="0" distR="0" wp14:anchorId="23633052" wp14:editId="68A6E4A7">
                            <wp:extent cx="1028700" cy="851590"/>
                            <wp:effectExtent l="0" t="0" r="0" b="5715"/>
                            <wp:docPr id="380696521" name="Picture 3" descr="The Rainbow Bear : Morpurgo, Michael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The Rainbow Bear : Morpurgo, Michael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8798" cy="859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76AC905" wp14:editId="3B3E3CAA">
                            <wp:extent cx="773430" cy="861060"/>
                            <wp:effectExtent l="0" t="0" r="7620" b="0"/>
                            <wp:docPr id="1887613611" name="Picture 5" descr="Polar Bears and Arctic Animals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Polar Bears and Arctic Animals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3430" cy="8610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32E1920" w14:textId="6C4BB84F" w:rsidR="00AD4E3F" w:rsidRDefault="00AD4E3F">
                      <w:pPr>
                        <w:rPr>
                          <w:noProof/>
                        </w:rPr>
                      </w:pPr>
                    </w:p>
                    <w:p w14:paraId="77965A31" w14:textId="31DECDE7" w:rsidR="00277C62" w:rsidRPr="00277C62" w:rsidRDefault="00277C62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8BCDF4A" w14:textId="77777777" w:rsidR="00F9589A" w:rsidRPr="00A50B17" w:rsidRDefault="00F9589A" w:rsidP="00A50B17">
      <w:pPr>
        <w:spacing w:after="0" w:line="240" w:lineRule="auto"/>
        <w:rPr>
          <w:rFonts w:ascii="Arial" w:eastAsia="Times New Roman" w:hAnsi="Arial" w:cs="Arial"/>
          <w:color w:val="000000"/>
          <w:szCs w:val="24"/>
          <w:lang w:eastAsia="en-GB"/>
        </w:rPr>
      </w:pPr>
    </w:p>
    <w:p w14:paraId="50A8B44A" w14:textId="77777777" w:rsidR="00DC3BA5" w:rsidRDefault="00DC3BA5" w:rsidP="007439AD">
      <w:pPr>
        <w:spacing w:before="5" w:line="290" w:lineRule="auto"/>
        <w:ind w:left="57" w:right="65"/>
        <w:rPr>
          <w:rFonts w:ascii="Arial" w:eastAsia="Times New Roman" w:hAnsi="Arial" w:cs="Arial"/>
          <w:b/>
          <w:bCs/>
          <w:color w:val="000000"/>
          <w:szCs w:val="24"/>
          <w:lang w:eastAsia="en-GB"/>
        </w:rPr>
      </w:pPr>
    </w:p>
    <w:p w14:paraId="2EB444CB" w14:textId="77777777" w:rsidR="00DC3BA5" w:rsidRDefault="00DC3BA5" w:rsidP="007439AD">
      <w:pPr>
        <w:spacing w:before="5" w:line="290" w:lineRule="auto"/>
        <w:ind w:left="57" w:right="65"/>
        <w:rPr>
          <w:rFonts w:ascii="Arial" w:eastAsia="Times New Roman" w:hAnsi="Arial" w:cs="Arial"/>
          <w:b/>
          <w:bCs/>
          <w:color w:val="000000"/>
          <w:szCs w:val="24"/>
          <w:lang w:eastAsia="en-GB"/>
        </w:rPr>
      </w:pPr>
    </w:p>
    <w:p w14:paraId="107E4DC0" w14:textId="77777777" w:rsidR="00154B7A" w:rsidRDefault="00154B7A" w:rsidP="007439AD">
      <w:pPr>
        <w:spacing w:before="5" w:line="290" w:lineRule="auto"/>
        <w:ind w:left="57" w:right="65"/>
        <w:rPr>
          <w:rFonts w:ascii="Arial" w:eastAsia="Times New Roman" w:hAnsi="Arial" w:cs="Arial"/>
          <w:b/>
          <w:bCs/>
          <w:color w:val="000000"/>
          <w:szCs w:val="24"/>
          <w:lang w:eastAsia="en-GB"/>
        </w:rPr>
      </w:pPr>
    </w:p>
    <w:p w14:paraId="4898504A" w14:textId="77777777" w:rsidR="00154B7A" w:rsidRDefault="00154B7A" w:rsidP="007439AD">
      <w:pPr>
        <w:spacing w:before="5" w:line="290" w:lineRule="auto"/>
        <w:ind w:left="57" w:right="65"/>
        <w:rPr>
          <w:rFonts w:ascii="Arial" w:eastAsia="Times New Roman" w:hAnsi="Arial" w:cs="Arial"/>
          <w:b/>
          <w:bCs/>
          <w:color w:val="000000"/>
          <w:szCs w:val="24"/>
          <w:lang w:eastAsia="en-GB"/>
        </w:rPr>
      </w:pPr>
    </w:p>
    <w:p w14:paraId="1652D7A8" w14:textId="587982B5" w:rsidR="009736BB" w:rsidRPr="009509EA" w:rsidRDefault="005B46BC" w:rsidP="007439AD">
      <w:pPr>
        <w:spacing w:before="5" w:line="290" w:lineRule="auto"/>
        <w:ind w:left="57" w:right="65"/>
        <w:rPr>
          <w:rFonts w:ascii="Arial" w:hAnsi="Arial" w:cs="Arial"/>
          <w:b/>
          <w:bCs/>
        </w:rPr>
      </w:pPr>
      <w:r w:rsidRPr="009509EA"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D51A712" wp14:editId="03296727">
                <wp:simplePos x="0" y="0"/>
                <wp:positionH relativeFrom="margin">
                  <wp:align>right</wp:align>
                </wp:positionH>
                <wp:positionV relativeFrom="paragraph">
                  <wp:posOffset>71755</wp:posOffset>
                </wp:positionV>
                <wp:extent cx="1181100" cy="1653540"/>
                <wp:effectExtent l="0" t="0" r="19050" b="22860"/>
                <wp:wrapSquare wrapText="bothSides"/>
                <wp:docPr id="16518686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1653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91263C" w14:textId="496F7F43" w:rsidR="0031515E" w:rsidRDefault="00731D1D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7201EF" wp14:editId="20D66E22">
                                  <wp:extent cx="1005840" cy="1574165"/>
                                  <wp:effectExtent l="0" t="0" r="3810" b="6985"/>
                                  <wp:docPr id="939809647" name="Picture 1" descr="A screenshot of a compute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39809647" name="Picture 1" descr="A screenshot of a computer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28"/>
                                          <a:srcRect l="70280" t="44370" r="16866" b="2490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6131" cy="15746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8625748" w14:textId="77777777" w:rsidR="00731D1D" w:rsidRDefault="00731D1D">
                            <w:pPr>
                              <w:rPr>
                                <w:noProof/>
                              </w:rPr>
                            </w:pPr>
                          </w:p>
                          <w:p w14:paraId="54605D4C" w14:textId="57FC1A4C" w:rsidR="005B46BC" w:rsidRDefault="005B46B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51A7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.8pt;margin-top:5.65pt;width:93pt;height:130.2pt;z-index:2516828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">
                <v:textbox>
                  <w:txbxContent>
                    <w:p w14:paraId="0B91263C" w14:textId="496F7F43" w:rsidR="0031515E" w:rsidRDefault="00731D1D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57201EF" wp14:editId="20D66E22">
                            <wp:extent cx="1005840" cy="1574165"/>
                            <wp:effectExtent l="0" t="0" r="3810" b="6985"/>
                            <wp:docPr id="939809647" name="Picture 1" descr="A screenshot of a compute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39809647" name="Picture 1" descr="A screenshot of a computer&#10;&#10;Description automatically generated"/>
                                    <pic:cNvPicPr/>
                                  </pic:nvPicPr>
                                  <pic:blipFill rotWithShape="1">
                                    <a:blip r:embed="rId29"/>
                                    <a:srcRect l="70280" t="44370" r="16866" b="2490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006131" cy="157462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8625748" w14:textId="77777777" w:rsidR="00731D1D" w:rsidRDefault="00731D1D">
                      <w:pPr>
                        <w:rPr>
                          <w:noProof/>
                        </w:rPr>
                      </w:pPr>
                    </w:p>
                    <w:p w14:paraId="54605D4C" w14:textId="57FC1A4C" w:rsidR="005B46BC" w:rsidRDefault="005B46BC"/>
                  </w:txbxContent>
                </v:textbox>
                <w10:wrap type="square" anchorx="margin"/>
              </v:shape>
            </w:pict>
          </mc:Fallback>
        </mc:AlternateContent>
      </w:r>
      <w:r w:rsidR="009509EA" w:rsidRPr="009509EA">
        <w:rPr>
          <w:rFonts w:ascii="Arial" w:eastAsia="Times New Roman" w:hAnsi="Arial" w:cs="Arial"/>
          <w:b/>
          <w:bCs/>
          <w:color w:val="000000"/>
          <w:szCs w:val="24"/>
          <w:lang w:eastAsia="en-GB"/>
        </w:rPr>
        <w:t>Sticky Knowledge</w:t>
      </w:r>
      <w:r w:rsidR="008150A5" w:rsidRPr="009509EA">
        <w:rPr>
          <w:rFonts w:ascii="Arial" w:eastAsia="Times New Roman" w:hAnsi="Arial" w:cs="Arial"/>
          <w:b/>
          <w:bCs/>
          <w:color w:val="000000"/>
          <w:szCs w:val="24"/>
          <w:lang w:eastAsia="en-GB"/>
        </w:rPr>
        <w:t>:</w:t>
      </w:r>
      <w:r w:rsidR="00550362" w:rsidRPr="009509EA">
        <w:rPr>
          <w:rFonts w:ascii="Arial" w:eastAsia="Times New Roman" w:hAnsi="Arial" w:cs="Arial"/>
          <w:b/>
          <w:bCs/>
          <w:color w:val="000000"/>
          <w:szCs w:val="24"/>
          <w:lang w:eastAsia="en-GB"/>
        </w:rPr>
        <w:tab/>
      </w:r>
      <w:r w:rsidR="00550362" w:rsidRPr="009509EA">
        <w:rPr>
          <w:rFonts w:ascii="Arial" w:eastAsia="Times New Roman" w:hAnsi="Arial" w:cs="Arial"/>
          <w:b/>
          <w:bCs/>
          <w:color w:val="000000"/>
          <w:szCs w:val="24"/>
          <w:lang w:eastAsia="en-GB"/>
        </w:rPr>
        <w:tab/>
      </w:r>
      <w:r w:rsidR="00550362" w:rsidRPr="009509EA">
        <w:rPr>
          <w:rFonts w:ascii="Arial" w:eastAsia="Times New Roman" w:hAnsi="Arial" w:cs="Arial"/>
          <w:b/>
          <w:bCs/>
          <w:color w:val="000000"/>
          <w:szCs w:val="24"/>
          <w:lang w:eastAsia="en-GB"/>
        </w:rPr>
        <w:tab/>
      </w:r>
      <w:r w:rsidR="00550362" w:rsidRPr="009509EA">
        <w:rPr>
          <w:rFonts w:ascii="Arial" w:eastAsia="Times New Roman" w:hAnsi="Arial" w:cs="Arial"/>
          <w:b/>
          <w:bCs/>
          <w:color w:val="000000"/>
          <w:szCs w:val="24"/>
          <w:lang w:eastAsia="en-GB"/>
        </w:rPr>
        <w:tab/>
      </w:r>
      <w:r w:rsidR="00550362" w:rsidRPr="009509EA">
        <w:rPr>
          <w:rFonts w:ascii="Arial" w:eastAsia="Times New Roman" w:hAnsi="Arial" w:cs="Arial"/>
          <w:b/>
          <w:bCs/>
          <w:color w:val="000000"/>
          <w:szCs w:val="24"/>
          <w:lang w:eastAsia="en-GB"/>
        </w:rPr>
        <w:tab/>
      </w:r>
      <w:r w:rsidR="00550362" w:rsidRPr="009509EA">
        <w:rPr>
          <w:rFonts w:ascii="Arial" w:eastAsia="Times New Roman" w:hAnsi="Arial" w:cs="Arial"/>
          <w:b/>
          <w:bCs/>
          <w:color w:val="000000"/>
          <w:szCs w:val="24"/>
          <w:lang w:eastAsia="en-GB"/>
        </w:rPr>
        <w:tab/>
      </w:r>
      <w:r w:rsidR="00550362" w:rsidRPr="009509EA">
        <w:rPr>
          <w:rFonts w:ascii="Arial" w:eastAsia="Times New Roman" w:hAnsi="Arial" w:cs="Arial"/>
          <w:b/>
          <w:bCs/>
          <w:color w:val="000000"/>
          <w:szCs w:val="24"/>
          <w:lang w:eastAsia="en-GB"/>
        </w:rPr>
        <w:tab/>
      </w:r>
    </w:p>
    <w:p w14:paraId="66677F22" w14:textId="77777777" w:rsidR="007077A9" w:rsidRPr="00920A7E" w:rsidRDefault="007077A9" w:rsidP="007077A9">
      <w:pPr>
        <w:spacing w:before="64"/>
        <w:ind w:left="1413" w:right="1414"/>
        <w:jc w:val="center"/>
        <w:rPr>
          <w:rFonts w:ascii="Tahoma"/>
          <w:b/>
          <w:szCs w:val="24"/>
        </w:rPr>
      </w:pPr>
      <w:r w:rsidRPr="00920A7E">
        <w:rPr>
          <w:rFonts w:ascii="Tahoma"/>
          <w:b/>
          <w:szCs w:val="24"/>
        </w:rPr>
        <w:t>WHERE?</w:t>
      </w:r>
    </w:p>
    <w:p w14:paraId="2B853064" w14:textId="77777777" w:rsidR="007077A9" w:rsidRDefault="007077A9" w:rsidP="007077A9">
      <w:pPr>
        <w:spacing w:before="105"/>
        <w:ind w:left="57"/>
        <w:rPr>
          <w:rFonts w:ascii="Tahoma"/>
          <w:b/>
        </w:rPr>
      </w:pPr>
      <w:r>
        <w:rPr>
          <w:rFonts w:ascii="Tahoma"/>
          <w:b/>
          <w:w w:val="90"/>
        </w:rPr>
        <w:t>Where</w:t>
      </w:r>
      <w:r>
        <w:rPr>
          <w:rFonts w:ascii="Tahoma"/>
          <w:b/>
          <w:spacing w:val="12"/>
          <w:w w:val="90"/>
        </w:rPr>
        <w:t xml:space="preserve"> </w:t>
      </w:r>
      <w:r>
        <w:rPr>
          <w:rFonts w:ascii="Tahoma"/>
          <w:b/>
          <w:w w:val="90"/>
        </w:rPr>
        <w:t>is</w:t>
      </w:r>
      <w:r>
        <w:rPr>
          <w:rFonts w:ascii="Tahoma"/>
          <w:b/>
          <w:spacing w:val="14"/>
          <w:w w:val="90"/>
        </w:rPr>
        <w:t xml:space="preserve"> </w:t>
      </w:r>
      <w:r>
        <w:rPr>
          <w:rFonts w:ascii="Tahoma"/>
          <w:b/>
          <w:w w:val="90"/>
        </w:rPr>
        <w:t>the</w:t>
      </w:r>
      <w:r>
        <w:rPr>
          <w:rFonts w:ascii="Tahoma"/>
          <w:b/>
          <w:spacing w:val="15"/>
          <w:w w:val="90"/>
        </w:rPr>
        <w:t xml:space="preserve"> </w:t>
      </w:r>
      <w:r>
        <w:rPr>
          <w:rFonts w:ascii="Tahoma"/>
          <w:b/>
          <w:w w:val="90"/>
        </w:rPr>
        <w:t>Arctic</w:t>
      </w:r>
      <w:r>
        <w:rPr>
          <w:rFonts w:ascii="Tahoma"/>
          <w:b/>
          <w:spacing w:val="11"/>
          <w:w w:val="90"/>
        </w:rPr>
        <w:t xml:space="preserve"> </w:t>
      </w:r>
      <w:r>
        <w:rPr>
          <w:rFonts w:ascii="Tahoma"/>
          <w:b/>
          <w:w w:val="90"/>
        </w:rPr>
        <w:t>Circle?</w:t>
      </w:r>
    </w:p>
    <w:p w14:paraId="2F9E3B87" w14:textId="77777777" w:rsidR="007077A9" w:rsidRDefault="007077A9" w:rsidP="007077A9">
      <w:pPr>
        <w:pStyle w:val="BodyText"/>
        <w:spacing w:before="74" w:line="304" w:lineRule="auto"/>
        <w:ind w:left="57"/>
      </w:pPr>
      <w:r>
        <w:rPr>
          <w:w w:val="90"/>
        </w:rPr>
        <w:t>The Arctic Circle is an imaginary line around the top of the globe. It is the most northern part of the Earth and is</w:t>
      </w:r>
      <w:r>
        <w:rPr>
          <w:spacing w:val="1"/>
          <w:w w:val="90"/>
        </w:rPr>
        <w:t xml:space="preserve"> </w:t>
      </w:r>
      <w:r>
        <w:rPr>
          <w:w w:val="90"/>
        </w:rPr>
        <w:t>made</w:t>
      </w:r>
      <w:r>
        <w:rPr>
          <w:spacing w:val="5"/>
          <w:w w:val="90"/>
        </w:rPr>
        <w:t xml:space="preserve"> </w:t>
      </w:r>
      <w:r>
        <w:rPr>
          <w:w w:val="90"/>
        </w:rPr>
        <w:t>up</w:t>
      </w:r>
      <w:r>
        <w:rPr>
          <w:spacing w:val="5"/>
          <w:w w:val="90"/>
        </w:rPr>
        <w:t xml:space="preserve"> </w:t>
      </w:r>
      <w:r>
        <w:rPr>
          <w:w w:val="90"/>
        </w:rPr>
        <w:t>of</w:t>
      </w:r>
      <w:r>
        <w:rPr>
          <w:spacing w:val="7"/>
          <w:w w:val="90"/>
        </w:rPr>
        <w:t xml:space="preserve"> </w:t>
      </w:r>
      <w:r>
        <w:rPr>
          <w:w w:val="90"/>
        </w:rPr>
        <w:t>the</w:t>
      </w:r>
      <w:r>
        <w:rPr>
          <w:spacing w:val="5"/>
          <w:w w:val="90"/>
        </w:rPr>
        <w:t xml:space="preserve"> </w:t>
      </w:r>
      <w:r>
        <w:rPr>
          <w:w w:val="90"/>
        </w:rPr>
        <w:t>Arctic</w:t>
      </w:r>
      <w:r>
        <w:rPr>
          <w:spacing w:val="5"/>
          <w:w w:val="90"/>
        </w:rPr>
        <w:t xml:space="preserve"> </w:t>
      </w:r>
      <w:r>
        <w:rPr>
          <w:w w:val="90"/>
        </w:rPr>
        <w:t>Ocean</w:t>
      </w:r>
      <w:r>
        <w:rPr>
          <w:spacing w:val="6"/>
          <w:w w:val="90"/>
        </w:rPr>
        <w:t xml:space="preserve"> </w:t>
      </w:r>
      <w:r>
        <w:rPr>
          <w:w w:val="90"/>
        </w:rPr>
        <w:t>and</w:t>
      </w:r>
      <w:r>
        <w:rPr>
          <w:spacing w:val="5"/>
          <w:w w:val="90"/>
        </w:rPr>
        <w:t xml:space="preserve"> </w:t>
      </w:r>
      <w:r>
        <w:rPr>
          <w:w w:val="90"/>
        </w:rPr>
        <w:t>parts</w:t>
      </w:r>
      <w:r>
        <w:rPr>
          <w:spacing w:val="6"/>
          <w:w w:val="90"/>
        </w:rPr>
        <w:t xml:space="preserve"> </w:t>
      </w:r>
      <w:r>
        <w:rPr>
          <w:w w:val="90"/>
        </w:rPr>
        <w:t>of</w:t>
      </w:r>
      <w:r>
        <w:rPr>
          <w:spacing w:val="7"/>
          <w:w w:val="90"/>
        </w:rPr>
        <w:t xml:space="preserve"> </w:t>
      </w:r>
      <w:r>
        <w:rPr>
          <w:w w:val="90"/>
        </w:rPr>
        <w:t>Canada,</w:t>
      </w:r>
      <w:r>
        <w:rPr>
          <w:spacing w:val="5"/>
          <w:w w:val="90"/>
        </w:rPr>
        <w:t xml:space="preserve"> </w:t>
      </w:r>
      <w:r>
        <w:rPr>
          <w:w w:val="90"/>
        </w:rPr>
        <w:t>Russia,</w:t>
      </w:r>
      <w:r>
        <w:rPr>
          <w:spacing w:val="5"/>
          <w:w w:val="90"/>
        </w:rPr>
        <w:t xml:space="preserve"> </w:t>
      </w:r>
      <w:r>
        <w:rPr>
          <w:w w:val="90"/>
        </w:rPr>
        <w:t>Greenland,</w:t>
      </w:r>
      <w:r>
        <w:rPr>
          <w:spacing w:val="5"/>
          <w:w w:val="90"/>
        </w:rPr>
        <w:t xml:space="preserve"> </w:t>
      </w:r>
      <w:r>
        <w:rPr>
          <w:w w:val="90"/>
        </w:rPr>
        <w:t>USA,</w:t>
      </w:r>
      <w:r>
        <w:rPr>
          <w:spacing w:val="5"/>
          <w:w w:val="90"/>
        </w:rPr>
        <w:t xml:space="preserve"> </w:t>
      </w:r>
      <w:r>
        <w:rPr>
          <w:w w:val="90"/>
        </w:rPr>
        <w:t>Norway,</w:t>
      </w:r>
      <w:r>
        <w:rPr>
          <w:spacing w:val="6"/>
          <w:w w:val="90"/>
        </w:rPr>
        <w:t xml:space="preserve"> </w:t>
      </w:r>
      <w:r>
        <w:rPr>
          <w:w w:val="90"/>
        </w:rPr>
        <w:t>Finland,</w:t>
      </w:r>
      <w:r>
        <w:rPr>
          <w:spacing w:val="6"/>
          <w:w w:val="90"/>
        </w:rPr>
        <w:t xml:space="preserve"> </w:t>
      </w:r>
      <w:r>
        <w:rPr>
          <w:w w:val="90"/>
        </w:rPr>
        <w:t>Sweden</w:t>
      </w:r>
      <w:r>
        <w:rPr>
          <w:spacing w:val="6"/>
          <w:w w:val="90"/>
        </w:rPr>
        <w:t xml:space="preserve"> </w:t>
      </w:r>
      <w:r>
        <w:rPr>
          <w:w w:val="90"/>
        </w:rPr>
        <w:t>and</w:t>
      </w:r>
      <w:r>
        <w:rPr>
          <w:spacing w:val="5"/>
          <w:w w:val="90"/>
        </w:rPr>
        <w:t xml:space="preserve"> </w:t>
      </w:r>
      <w:r>
        <w:rPr>
          <w:w w:val="90"/>
        </w:rPr>
        <w:t>Iceland.</w:t>
      </w:r>
    </w:p>
    <w:p w14:paraId="645E83A8" w14:textId="77777777" w:rsidR="007077A9" w:rsidRDefault="007077A9" w:rsidP="007077A9">
      <w:pPr>
        <w:pStyle w:val="BodyText"/>
        <w:spacing w:before="2"/>
        <w:rPr>
          <w:sz w:val="27"/>
        </w:rPr>
      </w:pPr>
    </w:p>
    <w:p w14:paraId="18EDA72A" w14:textId="77777777" w:rsidR="007077A9" w:rsidRPr="00920A7E" w:rsidRDefault="007077A9" w:rsidP="007077A9">
      <w:pPr>
        <w:ind w:left="1413" w:right="1413"/>
        <w:jc w:val="center"/>
        <w:rPr>
          <w:rFonts w:ascii="Tahoma"/>
          <w:b/>
          <w:szCs w:val="24"/>
        </w:rPr>
      </w:pPr>
      <w:r w:rsidRPr="00920A7E">
        <w:rPr>
          <w:rFonts w:ascii="Tahoma"/>
          <w:b/>
          <w:szCs w:val="24"/>
        </w:rPr>
        <w:t>WHO?</w:t>
      </w:r>
    </w:p>
    <w:p w14:paraId="7032B5A5" w14:textId="77777777" w:rsidR="007077A9" w:rsidRDefault="007077A9" w:rsidP="007077A9">
      <w:pPr>
        <w:spacing w:before="105"/>
        <w:ind w:left="57"/>
        <w:rPr>
          <w:rFonts w:ascii="Tahoma"/>
          <w:b/>
        </w:rPr>
      </w:pPr>
      <w:r>
        <w:rPr>
          <w:rFonts w:ascii="Tahoma"/>
          <w:b/>
          <w:w w:val="90"/>
        </w:rPr>
        <w:t>Who</w:t>
      </w:r>
      <w:r>
        <w:rPr>
          <w:rFonts w:ascii="Tahoma"/>
          <w:b/>
          <w:spacing w:val="10"/>
          <w:w w:val="90"/>
        </w:rPr>
        <w:t xml:space="preserve"> </w:t>
      </w:r>
      <w:r>
        <w:rPr>
          <w:rFonts w:ascii="Tahoma"/>
          <w:b/>
          <w:w w:val="90"/>
        </w:rPr>
        <w:t>are</w:t>
      </w:r>
      <w:r>
        <w:rPr>
          <w:rFonts w:ascii="Tahoma"/>
          <w:b/>
          <w:spacing w:val="9"/>
          <w:w w:val="90"/>
        </w:rPr>
        <w:t xml:space="preserve"> </w:t>
      </w:r>
      <w:r>
        <w:rPr>
          <w:rFonts w:ascii="Tahoma"/>
          <w:b/>
          <w:w w:val="90"/>
        </w:rPr>
        <w:t>the</w:t>
      </w:r>
      <w:r>
        <w:rPr>
          <w:rFonts w:ascii="Tahoma"/>
          <w:b/>
          <w:spacing w:val="9"/>
          <w:w w:val="90"/>
        </w:rPr>
        <w:t xml:space="preserve"> </w:t>
      </w:r>
      <w:r>
        <w:rPr>
          <w:rFonts w:ascii="Tahoma"/>
          <w:b/>
          <w:w w:val="90"/>
        </w:rPr>
        <w:t>Inuit</w:t>
      </w:r>
      <w:r>
        <w:rPr>
          <w:rFonts w:ascii="Tahoma"/>
          <w:b/>
          <w:spacing w:val="7"/>
          <w:w w:val="90"/>
        </w:rPr>
        <w:t xml:space="preserve"> </w:t>
      </w:r>
      <w:r>
        <w:rPr>
          <w:rFonts w:ascii="Tahoma"/>
          <w:b/>
          <w:w w:val="90"/>
        </w:rPr>
        <w:t>people?</w:t>
      </w:r>
    </w:p>
    <w:p w14:paraId="646F6E67" w14:textId="24813F88" w:rsidR="007077A9" w:rsidRDefault="007077A9" w:rsidP="007077A9">
      <w:pPr>
        <w:pStyle w:val="BodyText"/>
        <w:spacing w:before="75" w:line="304" w:lineRule="auto"/>
        <w:ind w:left="57" w:right="70"/>
      </w:pPr>
      <w:r>
        <w:rPr>
          <w:w w:val="90"/>
        </w:rPr>
        <w:t>The</w:t>
      </w:r>
      <w:r>
        <w:rPr>
          <w:spacing w:val="1"/>
          <w:w w:val="90"/>
        </w:rPr>
        <w:t xml:space="preserve"> </w:t>
      </w:r>
      <w:proofErr w:type="spellStart"/>
      <w:r>
        <w:rPr>
          <w:w w:val="90"/>
        </w:rPr>
        <w:t>Inuits</w:t>
      </w:r>
      <w:proofErr w:type="spellEnd"/>
      <w:r>
        <w:rPr>
          <w:spacing w:val="1"/>
          <w:w w:val="90"/>
        </w:rPr>
        <w:t xml:space="preserve"> </w:t>
      </w:r>
      <w:r>
        <w:rPr>
          <w:w w:val="90"/>
        </w:rPr>
        <w:t>are</w:t>
      </w:r>
      <w:r>
        <w:rPr>
          <w:spacing w:val="1"/>
          <w:w w:val="90"/>
        </w:rPr>
        <w:t xml:space="preserve"> </w:t>
      </w:r>
      <w:r>
        <w:rPr>
          <w:w w:val="90"/>
        </w:rPr>
        <w:t>a</w:t>
      </w:r>
      <w:r>
        <w:rPr>
          <w:spacing w:val="1"/>
          <w:w w:val="90"/>
        </w:rPr>
        <w:t xml:space="preserve"> </w:t>
      </w:r>
      <w:r>
        <w:rPr>
          <w:w w:val="90"/>
        </w:rPr>
        <w:t>people</w:t>
      </w:r>
      <w:r>
        <w:rPr>
          <w:spacing w:val="1"/>
          <w:w w:val="90"/>
        </w:rPr>
        <w:t xml:space="preserve"> </w:t>
      </w:r>
      <w:r>
        <w:rPr>
          <w:w w:val="90"/>
        </w:rPr>
        <w:t>group</w:t>
      </w:r>
      <w:r>
        <w:rPr>
          <w:spacing w:val="1"/>
          <w:w w:val="90"/>
        </w:rPr>
        <w:t xml:space="preserve"> </w:t>
      </w:r>
      <w:r>
        <w:rPr>
          <w:w w:val="90"/>
        </w:rPr>
        <w:t>who</w:t>
      </w:r>
      <w:r>
        <w:rPr>
          <w:spacing w:val="2"/>
          <w:w w:val="90"/>
        </w:rPr>
        <w:t xml:space="preserve"> </w:t>
      </w:r>
      <w:r>
        <w:rPr>
          <w:w w:val="90"/>
        </w:rPr>
        <w:t>live</w:t>
      </w:r>
      <w:r>
        <w:rPr>
          <w:spacing w:val="1"/>
          <w:w w:val="90"/>
        </w:rPr>
        <w:t xml:space="preserve"> </w:t>
      </w:r>
      <w:r>
        <w:rPr>
          <w:w w:val="90"/>
        </w:rPr>
        <w:t>in</w:t>
      </w:r>
      <w:r>
        <w:rPr>
          <w:spacing w:val="-1"/>
          <w:w w:val="90"/>
        </w:rPr>
        <w:t xml:space="preserve"> </w:t>
      </w:r>
      <w:r>
        <w:rPr>
          <w:w w:val="90"/>
        </w:rPr>
        <w:t>the</w:t>
      </w:r>
      <w:r>
        <w:rPr>
          <w:spacing w:val="1"/>
          <w:w w:val="90"/>
        </w:rPr>
        <w:t xml:space="preserve"> </w:t>
      </w:r>
      <w:r>
        <w:rPr>
          <w:w w:val="90"/>
        </w:rPr>
        <w:t>Arctic region</w:t>
      </w:r>
      <w:r>
        <w:rPr>
          <w:spacing w:val="2"/>
          <w:w w:val="90"/>
        </w:rPr>
        <w:t xml:space="preserve"> </w:t>
      </w:r>
      <w:r>
        <w:rPr>
          <w:w w:val="90"/>
        </w:rPr>
        <w:t>and</w:t>
      </w:r>
      <w:r>
        <w:rPr>
          <w:spacing w:val="1"/>
          <w:w w:val="90"/>
        </w:rPr>
        <w:t xml:space="preserve"> </w:t>
      </w:r>
      <w:r>
        <w:rPr>
          <w:w w:val="90"/>
        </w:rPr>
        <w:t>have</w:t>
      </w:r>
      <w:r>
        <w:rPr>
          <w:spacing w:val="1"/>
          <w:w w:val="90"/>
        </w:rPr>
        <w:t xml:space="preserve"> </w:t>
      </w:r>
      <w:r>
        <w:rPr>
          <w:w w:val="90"/>
        </w:rPr>
        <w:t>found</w:t>
      </w:r>
      <w:r>
        <w:rPr>
          <w:spacing w:val="1"/>
          <w:w w:val="90"/>
        </w:rPr>
        <w:t xml:space="preserve"> </w:t>
      </w:r>
      <w:r>
        <w:rPr>
          <w:w w:val="90"/>
        </w:rPr>
        <w:t>many</w:t>
      </w:r>
      <w:r>
        <w:rPr>
          <w:spacing w:val="1"/>
          <w:w w:val="90"/>
        </w:rPr>
        <w:t xml:space="preserve"> </w:t>
      </w:r>
      <w:r>
        <w:rPr>
          <w:w w:val="90"/>
        </w:rPr>
        <w:t>clever</w:t>
      </w:r>
      <w:r>
        <w:rPr>
          <w:spacing w:val="1"/>
          <w:w w:val="90"/>
        </w:rPr>
        <w:t xml:space="preserve"> </w:t>
      </w:r>
      <w:r>
        <w:rPr>
          <w:w w:val="90"/>
        </w:rPr>
        <w:t>ways</w:t>
      </w:r>
      <w:r>
        <w:rPr>
          <w:spacing w:val="1"/>
          <w:w w:val="90"/>
        </w:rPr>
        <w:t xml:space="preserve"> </w:t>
      </w:r>
      <w:r>
        <w:rPr>
          <w:w w:val="90"/>
        </w:rPr>
        <w:t>to</w:t>
      </w:r>
      <w:r>
        <w:rPr>
          <w:spacing w:val="2"/>
          <w:w w:val="90"/>
        </w:rPr>
        <w:t xml:space="preserve"> </w:t>
      </w:r>
      <w:r>
        <w:rPr>
          <w:w w:val="90"/>
        </w:rPr>
        <w:t>su</w:t>
      </w:r>
      <w:r w:rsidR="00CA5855">
        <w:rPr>
          <w:w w:val="90"/>
        </w:rPr>
        <w:t>r</w:t>
      </w:r>
      <w:r>
        <w:rPr>
          <w:w w:val="90"/>
        </w:rPr>
        <w:t>vive</w:t>
      </w:r>
      <w:r>
        <w:rPr>
          <w:spacing w:val="1"/>
          <w:w w:val="90"/>
        </w:rPr>
        <w:t xml:space="preserve"> </w:t>
      </w:r>
      <w:r>
        <w:rPr>
          <w:w w:val="90"/>
        </w:rPr>
        <w:t>there.</w:t>
      </w:r>
      <w:r>
        <w:rPr>
          <w:spacing w:val="1"/>
          <w:w w:val="90"/>
        </w:rPr>
        <w:t xml:space="preserve"> </w:t>
      </w:r>
      <w:r>
        <w:rPr>
          <w:w w:val="90"/>
        </w:rPr>
        <w:t>They wear thick clothes, made from animal fur and used to live in igloos, made from blocks of ice. They now mainly</w:t>
      </w:r>
      <w:r>
        <w:rPr>
          <w:spacing w:val="3"/>
          <w:w w:val="90"/>
        </w:rPr>
        <w:t xml:space="preserve"> </w:t>
      </w:r>
      <w:r>
        <w:rPr>
          <w:w w:val="90"/>
        </w:rPr>
        <w:t>live</w:t>
      </w:r>
      <w:r>
        <w:rPr>
          <w:spacing w:val="2"/>
          <w:w w:val="90"/>
        </w:rPr>
        <w:t xml:space="preserve"> </w:t>
      </w:r>
      <w:r>
        <w:rPr>
          <w:w w:val="90"/>
        </w:rPr>
        <w:t>in</w:t>
      </w:r>
      <w:r>
        <w:rPr>
          <w:spacing w:val="2"/>
          <w:w w:val="90"/>
        </w:rPr>
        <w:t xml:space="preserve"> </w:t>
      </w:r>
      <w:r>
        <w:rPr>
          <w:w w:val="90"/>
        </w:rPr>
        <w:t>houses,</w:t>
      </w:r>
      <w:r>
        <w:rPr>
          <w:spacing w:val="2"/>
          <w:w w:val="90"/>
        </w:rPr>
        <w:t xml:space="preserve"> </w:t>
      </w:r>
      <w:r>
        <w:rPr>
          <w:w w:val="90"/>
        </w:rPr>
        <w:t>but</w:t>
      </w:r>
      <w:r>
        <w:rPr>
          <w:spacing w:val="2"/>
          <w:w w:val="90"/>
        </w:rPr>
        <w:t xml:space="preserve"> </w:t>
      </w:r>
      <w:r>
        <w:rPr>
          <w:w w:val="90"/>
        </w:rPr>
        <w:t>still</w:t>
      </w:r>
      <w:r>
        <w:rPr>
          <w:spacing w:val="4"/>
          <w:w w:val="90"/>
        </w:rPr>
        <w:t xml:space="preserve"> </w:t>
      </w:r>
      <w:r>
        <w:rPr>
          <w:w w:val="90"/>
        </w:rPr>
        <w:t>build</w:t>
      </w:r>
      <w:r>
        <w:rPr>
          <w:spacing w:val="1"/>
          <w:w w:val="90"/>
        </w:rPr>
        <w:t xml:space="preserve"> </w:t>
      </w:r>
      <w:r>
        <w:rPr>
          <w:w w:val="90"/>
        </w:rPr>
        <w:t>igloos</w:t>
      </w:r>
      <w:r>
        <w:rPr>
          <w:spacing w:val="2"/>
          <w:w w:val="90"/>
        </w:rPr>
        <w:t xml:space="preserve"> </w:t>
      </w:r>
      <w:r>
        <w:rPr>
          <w:w w:val="90"/>
        </w:rPr>
        <w:t>to</w:t>
      </w:r>
      <w:r>
        <w:rPr>
          <w:spacing w:val="3"/>
          <w:w w:val="90"/>
        </w:rPr>
        <w:t xml:space="preserve"> </w:t>
      </w:r>
      <w:r>
        <w:rPr>
          <w:w w:val="90"/>
        </w:rPr>
        <w:t>stay</w:t>
      </w:r>
      <w:r>
        <w:rPr>
          <w:spacing w:val="2"/>
          <w:w w:val="90"/>
        </w:rPr>
        <w:t xml:space="preserve"> </w:t>
      </w:r>
      <w:r>
        <w:rPr>
          <w:w w:val="90"/>
        </w:rPr>
        <w:t>in</w:t>
      </w:r>
      <w:r>
        <w:rPr>
          <w:spacing w:val="1"/>
          <w:w w:val="90"/>
        </w:rPr>
        <w:t xml:space="preserve"> </w:t>
      </w:r>
      <w:r>
        <w:rPr>
          <w:w w:val="90"/>
        </w:rPr>
        <w:t>when</w:t>
      </w:r>
      <w:r>
        <w:rPr>
          <w:spacing w:val="-1"/>
          <w:w w:val="90"/>
        </w:rPr>
        <w:t xml:space="preserve"> </w:t>
      </w:r>
      <w:r>
        <w:rPr>
          <w:w w:val="90"/>
        </w:rPr>
        <w:t>they</w:t>
      </w:r>
      <w:r>
        <w:rPr>
          <w:spacing w:val="2"/>
          <w:w w:val="90"/>
        </w:rPr>
        <w:t xml:space="preserve"> </w:t>
      </w:r>
      <w:r>
        <w:rPr>
          <w:w w:val="90"/>
        </w:rPr>
        <w:t>go</w:t>
      </w:r>
      <w:r>
        <w:rPr>
          <w:spacing w:val="3"/>
          <w:w w:val="90"/>
        </w:rPr>
        <w:t xml:space="preserve"> </w:t>
      </w:r>
      <w:r>
        <w:rPr>
          <w:w w:val="90"/>
        </w:rPr>
        <w:t>hunting.</w:t>
      </w:r>
      <w:r>
        <w:rPr>
          <w:spacing w:val="2"/>
          <w:w w:val="90"/>
        </w:rPr>
        <w:t xml:space="preserve"> </w:t>
      </w:r>
      <w:r>
        <w:rPr>
          <w:w w:val="90"/>
        </w:rPr>
        <w:t>They</w:t>
      </w:r>
      <w:r>
        <w:rPr>
          <w:spacing w:val="3"/>
          <w:w w:val="90"/>
        </w:rPr>
        <w:t xml:space="preserve"> </w:t>
      </w:r>
      <w:r>
        <w:rPr>
          <w:w w:val="90"/>
        </w:rPr>
        <w:t>use</w:t>
      </w:r>
      <w:r>
        <w:rPr>
          <w:spacing w:val="2"/>
          <w:w w:val="90"/>
        </w:rPr>
        <w:t xml:space="preserve"> </w:t>
      </w:r>
      <w:r>
        <w:rPr>
          <w:w w:val="90"/>
        </w:rPr>
        <w:t>a</w:t>
      </w:r>
      <w:r>
        <w:rPr>
          <w:spacing w:val="1"/>
          <w:w w:val="90"/>
        </w:rPr>
        <w:t xml:space="preserve"> </w:t>
      </w:r>
      <w:r>
        <w:rPr>
          <w:w w:val="90"/>
        </w:rPr>
        <w:t>harpoon</w:t>
      </w:r>
      <w:r>
        <w:rPr>
          <w:spacing w:val="2"/>
          <w:w w:val="90"/>
        </w:rPr>
        <w:t xml:space="preserve"> </w:t>
      </w:r>
      <w:r>
        <w:rPr>
          <w:w w:val="90"/>
        </w:rPr>
        <w:t>to</w:t>
      </w:r>
      <w:r>
        <w:rPr>
          <w:spacing w:val="2"/>
          <w:w w:val="90"/>
        </w:rPr>
        <w:t xml:space="preserve"> </w:t>
      </w:r>
      <w:r>
        <w:rPr>
          <w:w w:val="90"/>
        </w:rPr>
        <w:t>hunt</w:t>
      </w:r>
      <w:r>
        <w:rPr>
          <w:spacing w:val="4"/>
          <w:w w:val="90"/>
        </w:rPr>
        <w:t xml:space="preserve"> </w:t>
      </w:r>
      <w:r>
        <w:rPr>
          <w:w w:val="90"/>
        </w:rPr>
        <w:t xml:space="preserve">animals and </w:t>
      </w:r>
      <w:proofErr w:type="gramStart"/>
      <w:r>
        <w:rPr>
          <w:w w:val="90"/>
        </w:rPr>
        <w:t>fish</w:t>
      </w:r>
      <w:r w:rsidR="00B2775D">
        <w:rPr>
          <w:w w:val="90"/>
        </w:rPr>
        <w:t xml:space="preserve"> </w:t>
      </w:r>
      <w:r>
        <w:rPr>
          <w:spacing w:val="-57"/>
          <w:w w:val="90"/>
        </w:rPr>
        <w:t xml:space="preserve"> </w:t>
      </w:r>
      <w:r>
        <w:rPr>
          <w:w w:val="90"/>
        </w:rPr>
        <w:t>in</w:t>
      </w:r>
      <w:proofErr w:type="gramEnd"/>
      <w:r>
        <w:rPr>
          <w:w w:val="90"/>
        </w:rPr>
        <w:t xml:space="preserve"> the winter, and gather plants like berries and seaweed in the summer months. There </w:t>
      </w:r>
      <w:r w:rsidR="00B2775D">
        <w:rPr>
          <w:w w:val="90"/>
        </w:rPr>
        <w:t>are</w:t>
      </w:r>
      <w:r>
        <w:rPr>
          <w:w w:val="90"/>
        </w:rPr>
        <w:t xml:space="preserve"> still hardly any shops in</w:t>
      </w:r>
      <w:r>
        <w:rPr>
          <w:spacing w:val="1"/>
          <w:w w:val="90"/>
        </w:rPr>
        <w:t xml:space="preserve"> </w:t>
      </w:r>
      <w:r>
        <w:rPr>
          <w:w w:val="95"/>
        </w:rPr>
        <w:t>the</w:t>
      </w:r>
      <w:r>
        <w:rPr>
          <w:spacing w:val="-6"/>
          <w:w w:val="95"/>
        </w:rPr>
        <w:t xml:space="preserve"> </w:t>
      </w:r>
      <w:r>
        <w:rPr>
          <w:w w:val="95"/>
        </w:rPr>
        <w:t>Arctic</w:t>
      </w:r>
      <w:r>
        <w:rPr>
          <w:spacing w:val="-6"/>
          <w:w w:val="95"/>
        </w:rPr>
        <w:t xml:space="preserve"> </w:t>
      </w:r>
      <w:r>
        <w:rPr>
          <w:w w:val="95"/>
        </w:rPr>
        <w:t>Circle—things</w:t>
      </w:r>
      <w:r>
        <w:rPr>
          <w:spacing w:val="-5"/>
          <w:w w:val="95"/>
        </w:rPr>
        <w:t xml:space="preserve"> </w:t>
      </w:r>
      <w:r>
        <w:rPr>
          <w:w w:val="95"/>
        </w:rPr>
        <w:t>they</w:t>
      </w:r>
      <w:r>
        <w:rPr>
          <w:spacing w:val="-5"/>
          <w:w w:val="95"/>
        </w:rPr>
        <w:t xml:space="preserve"> </w:t>
      </w:r>
      <w:r>
        <w:rPr>
          <w:w w:val="95"/>
        </w:rPr>
        <w:t>really</w:t>
      </w:r>
      <w:r>
        <w:rPr>
          <w:spacing w:val="-4"/>
          <w:w w:val="95"/>
        </w:rPr>
        <w:t xml:space="preserve"> </w:t>
      </w:r>
      <w:r>
        <w:rPr>
          <w:w w:val="95"/>
        </w:rPr>
        <w:t>need</w:t>
      </w:r>
      <w:r>
        <w:rPr>
          <w:spacing w:val="-5"/>
          <w:w w:val="95"/>
        </w:rPr>
        <w:t xml:space="preserve"> </w:t>
      </w:r>
      <w:r>
        <w:rPr>
          <w:w w:val="95"/>
        </w:rPr>
        <w:t>and</w:t>
      </w:r>
      <w:r>
        <w:rPr>
          <w:spacing w:val="-6"/>
          <w:w w:val="95"/>
        </w:rPr>
        <w:t xml:space="preserve"> </w:t>
      </w:r>
      <w:r>
        <w:rPr>
          <w:w w:val="95"/>
        </w:rPr>
        <w:t>other</w:t>
      </w:r>
      <w:r>
        <w:rPr>
          <w:spacing w:val="-5"/>
          <w:w w:val="95"/>
        </w:rPr>
        <w:t xml:space="preserve"> </w:t>
      </w:r>
      <w:r>
        <w:rPr>
          <w:w w:val="95"/>
        </w:rPr>
        <w:lastRenderedPageBreak/>
        <w:t>food</w:t>
      </w:r>
      <w:r>
        <w:rPr>
          <w:spacing w:val="-6"/>
          <w:w w:val="95"/>
        </w:rPr>
        <w:t xml:space="preserve"> </w:t>
      </w:r>
      <w:r>
        <w:rPr>
          <w:w w:val="95"/>
        </w:rPr>
        <w:t>is</w:t>
      </w:r>
      <w:r>
        <w:rPr>
          <w:spacing w:val="-6"/>
          <w:w w:val="95"/>
        </w:rPr>
        <w:t xml:space="preserve"> </w:t>
      </w:r>
      <w:r>
        <w:rPr>
          <w:w w:val="95"/>
        </w:rPr>
        <w:t>brought</w:t>
      </w:r>
      <w:r>
        <w:rPr>
          <w:spacing w:val="-3"/>
          <w:w w:val="95"/>
        </w:rPr>
        <w:t xml:space="preserve"> </w:t>
      </w:r>
      <w:r>
        <w:rPr>
          <w:w w:val="95"/>
        </w:rPr>
        <w:t>in</w:t>
      </w:r>
      <w:r>
        <w:rPr>
          <w:spacing w:val="-5"/>
          <w:w w:val="95"/>
        </w:rPr>
        <w:t xml:space="preserve"> </w:t>
      </w:r>
      <w:r>
        <w:rPr>
          <w:w w:val="95"/>
        </w:rPr>
        <w:t>by</w:t>
      </w:r>
      <w:r>
        <w:rPr>
          <w:spacing w:val="-6"/>
          <w:w w:val="95"/>
        </w:rPr>
        <w:t xml:space="preserve"> </w:t>
      </w:r>
      <w:r>
        <w:rPr>
          <w:w w:val="95"/>
        </w:rPr>
        <w:t>plane</w:t>
      </w:r>
      <w:r>
        <w:rPr>
          <w:spacing w:val="-9"/>
          <w:w w:val="95"/>
        </w:rPr>
        <w:t xml:space="preserve"> </w:t>
      </w:r>
      <w:r>
        <w:rPr>
          <w:w w:val="95"/>
        </w:rPr>
        <w:t>or</w:t>
      </w:r>
      <w:r>
        <w:rPr>
          <w:spacing w:val="-5"/>
          <w:w w:val="95"/>
        </w:rPr>
        <w:t xml:space="preserve"> </w:t>
      </w:r>
      <w:r>
        <w:rPr>
          <w:w w:val="95"/>
        </w:rPr>
        <w:t>boat.</w:t>
      </w:r>
    </w:p>
    <w:p w14:paraId="73F5D598" w14:textId="77777777" w:rsidR="0046040D" w:rsidRDefault="0046040D" w:rsidP="0046040D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Cs w:val="24"/>
          <w:lang w:eastAsia="en-GB"/>
        </w:rPr>
      </w:pPr>
    </w:p>
    <w:p w14:paraId="70E7115C" w14:textId="77777777" w:rsidR="00920A7E" w:rsidRDefault="00920A7E" w:rsidP="00920A7E">
      <w:pPr>
        <w:spacing w:before="52"/>
        <w:ind w:left="1195" w:right="1245"/>
        <w:jc w:val="center"/>
        <w:rPr>
          <w:rFonts w:ascii="Tahoma"/>
          <w:b/>
        </w:rPr>
      </w:pPr>
      <w:r>
        <w:rPr>
          <w:rFonts w:ascii="Tahoma"/>
          <w:b/>
        </w:rPr>
        <w:t>WHAT?</w:t>
      </w:r>
    </w:p>
    <w:p w14:paraId="6B91FB91" w14:textId="77777777" w:rsidR="00920A7E" w:rsidRDefault="00920A7E" w:rsidP="00920A7E">
      <w:pPr>
        <w:spacing w:before="188"/>
        <w:ind w:left="57"/>
        <w:jc w:val="both"/>
        <w:rPr>
          <w:rFonts w:ascii="Tahoma"/>
          <w:b/>
        </w:rPr>
      </w:pPr>
      <w:r>
        <w:rPr>
          <w:rFonts w:ascii="Tahoma"/>
          <w:b/>
          <w:w w:val="90"/>
        </w:rPr>
        <w:t>What</w:t>
      </w:r>
      <w:r>
        <w:rPr>
          <w:rFonts w:ascii="Tahoma"/>
          <w:b/>
          <w:spacing w:val="15"/>
          <w:w w:val="90"/>
        </w:rPr>
        <w:t xml:space="preserve"> </w:t>
      </w:r>
      <w:r>
        <w:rPr>
          <w:rFonts w:ascii="Tahoma"/>
          <w:b/>
          <w:w w:val="90"/>
        </w:rPr>
        <w:t>is</w:t>
      </w:r>
      <w:r>
        <w:rPr>
          <w:rFonts w:ascii="Tahoma"/>
          <w:b/>
          <w:spacing w:val="12"/>
          <w:w w:val="90"/>
        </w:rPr>
        <w:t xml:space="preserve"> </w:t>
      </w:r>
      <w:r>
        <w:rPr>
          <w:rFonts w:ascii="Tahoma"/>
          <w:b/>
          <w:w w:val="90"/>
        </w:rPr>
        <w:t>the</w:t>
      </w:r>
      <w:r>
        <w:rPr>
          <w:rFonts w:ascii="Tahoma"/>
          <w:b/>
          <w:spacing w:val="13"/>
          <w:w w:val="90"/>
        </w:rPr>
        <w:t xml:space="preserve"> </w:t>
      </w:r>
      <w:r>
        <w:rPr>
          <w:rFonts w:ascii="Tahoma"/>
          <w:b/>
          <w:w w:val="90"/>
        </w:rPr>
        <w:t>weather</w:t>
      </w:r>
      <w:r>
        <w:rPr>
          <w:rFonts w:ascii="Tahoma"/>
          <w:b/>
          <w:spacing w:val="15"/>
          <w:w w:val="90"/>
        </w:rPr>
        <w:t xml:space="preserve"> </w:t>
      </w:r>
      <w:r>
        <w:rPr>
          <w:rFonts w:ascii="Tahoma"/>
          <w:b/>
          <w:w w:val="90"/>
        </w:rPr>
        <w:t>like?</w:t>
      </w:r>
    </w:p>
    <w:p w14:paraId="2FAC2CD8" w14:textId="29F48073" w:rsidR="00920A7E" w:rsidRPr="00920A7E" w:rsidRDefault="00920A7E" w:rsidP="00920A7E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</w:pPr>
      <w:r w:rsidRPr="00920A7E">
        <w:rPr>
          <w:rFonts w:ascii="Calibri" w:hAnsi="Calibri" w:cs="Calibri"/>
          <w:w w:val="90"/>
          <w:sz w:val="22"/>
          <w:szCs w:val="22"/>
        </w:rPr>
        <w:t>There are nine months of freezing</w:t>
      </w:r>
      <w:r w:rsidRPr="00920A7E">
        <w:rPr>
          <w:rFonts w:ascii="Calibri" w:hAnsi="Calibri" w:cs="Calibri"/>
          <w:spacing w:val="-57"/>
          <w:w w:val="90"/>
          <w:sz w:val="22"/>
          <w:szCs w:val="22"/>
        </w:rPr>
        <w:t xml:space="preserve"> </w:t>
      </w:r>
      <w:r w:rsidRPr="00920A7E">
        <w:rPr>
          <w:rFonts w:ascii="Calibri" w:hAnsi="Calibri" w:cs="Calibri"/>
          <w:spacing w:val="-1"/>
          <w:w w:val="95"/>
          <w:sz w:val="22"/>
          <w:szCs w:val="22"/>
        </w:rPr>
        <w:t>cold</w:t>
      </w:r>
      <w:r w:rsidRPr="00920A7E">
        <w:rPr>
          <w:rFonts w:ascii="Calibri" w:hAnsi="Calibri" w:cs="Calibri"/>
          <w:w w:val="95"/>
          <w:sz w:val="22"/>
          <w:szCs w:val="22"/>
        </w:rPr>
        <w:t xml:space="preserve"> </w:t>
      </w:r>
      <w:r w:rsidRPr="00920A7E">
        <w:rPr>
          <w:rFonts w:ascii="Calibri" w:hAnsi="Calibri" w:cs="Calibri"/>
          <w:spacing w:val="-1"/>
          <w:w w:val="95"/>
          <w:sz w:val="22"/>
          <w:szCs w:val="22"/>
        </w:rPr>
        <w:t>weather</w:t>
      </w:r>
      <w:r w:rsidRPr="00920A7E">
        <w:rPr>
          <w:rFonts w:ascii="Calibri" w:hAnsi="Calibri" w:cs="Calibri"/>
          <w:w w:val="95"/>
          <w:sz w:val="22"/>
          <w:szCs w:val="22"/>
        </w:rPr>
        <w:t xml:space="preserve"> </w:t>
      </w:r>
      <w:r w:rsidRPr="00920A7E">
        <w:rPr>
          <w:rFonts w:ascii="Calibri" w:hAnsi="Calibri" w:cs="Calibri"/>
          <w:spacing w:val="-1"/>
          <w:w w:val="95"/>
          <w:sz w:val="22"/>
          <w:szCs w:val="22"/>
        </w:rPr>
        <w:t>(temperatures</w:t>
      </w:r>
      <w:r w:rsidRPr="00920A7E">
        <w:rPr>
          <w:rFonts w:ascii="Calibri" w:hAnsi="Calibri" w:cs="Calibri"/>
          <w:w w:val="95"/>
          <w:sz w:val="22"/>
          <w:szCs w:val="22"/>
        </w:rPr>
        <w:t xml:space="preserve"> can</w:t>
      </w:r>
      <w:r w:rsidRPr="00920A7E">
        <w:rPr>
          <w:rFonts w:ascii="Calibri" w:hAnsi="Calibri" w:cs="Calibri"/>
          <w:spacing w:val="-60"/>
          <w:w w:val="95"/>
          <w:sz w:val="22"/>
          <w:szCs w:val="22"/>
        </w:rPr>
        <w:t xml:space="preserve"> </w:t>
      </w:r>
      <w:r w:rsidRPr="00920A7E">
        <w:rPr>
          <w:rFonts w:ascii="Calibri" w:hAnsi="Calibri" w:cs="Calibri"/>
          <w:w w:val="95"/>
          <w:sz w:val="22"/>
          <w:szCs w:val="22"/>
        </w:rPr>
        <w:t>drop as low as –70°C!) and three</w:t>
      </w:r>
      <w:r w:rsidRPr="00920A7E">
        <w:rPr>
          <w:rFonts w:ascii="Calibri" w:hAnsi="Calibri" w:cs="Calibri"/>
          <w:spacing w:val="1"/>
          <w:w w:val="95"/>
          <w:sz w:val="22"/>
          <w:szCs w:val="22"/>
        </w:rPr>
        <w:t xml:space="preserve"> </w:t>
      </w:r>
      <w:r w:rsidRPr="00920A7E">
        <w:rPr>
          <w:rFonts w:ascii="Calibri" w:hAnsi="Calibri" w:cs="Calibri"/>
          <w:w w:val="95"/>
          <w:sz w:val="22"/>
          <w:szCs w:val="22"/>
        </w:rPr>
        <w:t>months</w:t>
      </w:r>
      <w:r w:rsidRPr="00920A7E">
        <w:rPr>
          <w:rFonts w:ascii="Calibri" w:hAnsi="Calibri" w:cs="Calibri"/>
          <w:spacing w:val="-10"/>
          <w:w w:val="95"/>
          <w:sz w:val="22"/>
          <w:szCs w:val="22"/>
        </w:rPr>
        <w:t xml:space="preserve"> </w:t>
      </w:r>
      <w:r w:rsidRPr="00920A7E">
        <w:rPr>
          <w:rFonts w:ascii="Calibri" w:hAnsi="Calibri" w:cs="Calibri"/>
          <w:w w:val="95"/>
          <w:sz w:val="22"/>
          <w:szCs w:val="22"/>
        </w:rPr>
        <w:t>of</w:t>
      </w:r>
      <w:r w:rsidRPr="00920A7E">
        <w:rPr>
          <w:rFonts w:ascii="Calibri" w:hAnsi="Calibri" w:cs="Calibri"/>
          <w:spacing w:val="-7"/>
          <w:w w:val="95"/>
          <w:sz w:val="22"/>
          <w:szCs w:val="22"/>
        </w:rPr>
        <w:t xml:space="preserve"> </w:t>
      </w:r>
      <w:r w:rsidRPr="00920A7E">
        <w:rPr>
          <w:rFonts w:ascii="Calibri" w:hAnsi="Calibri" w:cs="Calibri"/>
          <w:w w:val="95"/>
          <w:sz w:val="22"/>
          <w:szCs w:val="22"/>
        </w:rPr>
        <w:t>warmer</w:t>
      </w:r>
      <w:r w:rsidRPr="00920A7E">
        <w:rPr>
          <w:rFonts w:ascii="Calibri" w:hAnsi="Calibri" w:cs="Calibri"/>
          <w:spacing w:val="-10"/>
          <w:w w:val="95"/>
          <w:sz w:val="22"/>
          <w:szCs w:val="22"/>
        </w:rPr>
        <w:t xml:space="preserve"> </w:t>
      </w:r>
      <w:r w:rsidRPr="00920A7E">
        <w:rPr>
          <w:rFonts w:ascii="Calibri" w:hAnsi="Calibri" w:cs="Calibri"/>
          <w:w w:val="95"/>
          <w:sz w:val="22"/>
          <w:szCs w:val="22"/>
        </w:rPr>
        <w:t>weather.</w:t>
      </w:r>
    </w:p>
    <w:p w14:paraId="646364A8" w14:textId="77777777" w:rsidR="0046040D" w:rsidRDefault="0046040D" w:rsidP="0046040D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Cs w:val="24"/>
          <w:lang w:eastAsia="en-GB"/>
        </w:rPr>
      </w:pPr>
    </w:p>
    <w:p w14:paraId="38AF3324" w14:textId="77777777" w:rsidR="00920A7E" w:rsidRDefault="00920A7E" w:rsidP="0046040D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Cs w:val="24"/>
          <w:lang w:eastAsia="en-GB"/>
        </w:rPr>
      </w:pPr>
    </w:p>
    <w:p w14:paraId="389034AE" w14:textId="77777777" w:rsidR="00657D14" w:rsidRDefault="00657D14" w:rsidP="0046040D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Cs w:val="24"/>
          <w:lang w:eastAsia="en-GB"/>
        </w:rPr>
      </w:pPr>
    </w:p>
    <w:p w14:paraId="4D2EF74E" w14:textId="77777777" w:rsidR="00657D14" w:rsidRDefault="00657D14" w:rsidP="00657D14">
      <w:pPr>
        <w:spacing w:before="52"/>
        <w:ind w:left="1256" w:right="1203"/>
        <w:jc w:val="center"/>
        <w:rPr>
          <w:rFonts w:ascii="Tahoma"/>
          <w:b/>
        </w:rPr>
      </w:pPr>
      <w:r>
        <w:rPr>
          <w:rFonts w:ascii="Tahoma"/>
          <w:b/>
        </w:rPr>
        <w:t>WHEN?</w:t>
      </w:r>
    </w:p>
    <w:p w14:paraId="29AE5EC0" w14:textId="3A2BCF65" w:rsidR="00657D14" w:rsidRDefault="00657D14" w:rsidP="00657D14">
      <w:pPr>
        <w:spacing w:before="188"/>
        <w:ind w:left="109"/>
        <w:rPr>
          <w:rFonts w:ascii="Tahoma"/>
          <w:b/>
        </w:rPr>
      </w:pPr>
      <w:r>
        <w:rPr>
          <w:rFonts w:ascii="Tahoma"/>
          <w:b/>
          <w:w w:val="95"/>
        </w:rPr>
        <w:t>When</w:t>
      </w:r>
      <w:r>
        <w:rPr>
          <w:rFonts w:ascii="Tahoma"/>
          <w:b/>
          <w:spacing w:val="-11"/>
          <w:w w:val="95"/>
        </w:rPr>
        <w:t xml:space="preserve"> </w:t>
      </w:r>
      <w:r>
        <w:rPr>
          <w:rFonts w:ascii="Tahoma"/>
          <w:b/>
          <w:w w:val="95"/>
        </w:rPr>
        <w:t>can</w:t>
      </w:r>
      <w:r>
        <w:rPr>
          <w:rFonts w:ascii="Tahoma"/>
          <w:b/>
          <w:spacing w:val="-10"/>
          <w:w w:val="95"/>
        </w:rPr>
        <w:t xml:space="preserve"> </w:t>
      </w:r>
      <w:r>
        <w:rPr>
          <w:rFonts w:ascii="Tahoma"/>
          <w:b/>
          <w:w w:val="95"/>
        </w:rPr>
        <w:t>you</w:t>
      </w:r>
      <w:r>
        <w:rPr>
          <w:rFonts w:ascii="Tahoma"/>
          <w:b/>
          <w:spacing w:val="-9"/>
          <w:w w:val="95"/>
        </w:rPr>
        <w:t xml:space="preserve"> </w:t>
      </w:r>
      <w:r>
        <w:rPr>
          <w:rFonts w:ascii="Tahoma"/>
          <w:b/>
          <w:w w:val="95"/>
        </w:rPr>
        <w:t>see</w:t>
      </w:r>
      <w:r>
        <w:rPr>
          <w:rFonts w:ascii="Tahoma"/>
          <w:b/>
          <w:spacing w:val="-12"/>
          <w:w w:val="95"/>
        </w:rPr>
        <w:t xml:space="preserve"> </w:t>
      </w:r>
      <w:r>
        <w:rPr>
          <w:rFonts w:ascii="Tahoma"/>
          <w:b/>
          <w:w w:val="95"/>
        </w:rPr>
        <w:t>the</w:t>
      </w:r>
      <w:r>
        <w:rPr>
          <w:rFonts w:ascii="Tahoma"/>
          <w:b/>
          <w:spacing w:val="-11"/>
          <w:w w:val="95"/>
        </w:rPr>
        <w:t xml:space="preserve"> </w:t>
      </w:r>
      <w:r>
        <w:rPr>
          <w:rFonts w:ascii="Tahoma"/>
          <w:b/>
          <w:w w:val="95"/>
        </w:rPr>
        <w:t>sun</w:t>
      </w:r>
      <w:r>
        <w:rPr>
          <w:rFonts w:ascii="Tahoma"/>
          <w:b/>
          <w:spacing w:val="-10"/>
          <w:w w:val="95"/>
        </w:rPr>
        <w:t xml:space="preserve"> </w:t>
      </w:r>
      <w:r>
        <w:rPr>
          <w:rFonts w:ascii="Tahoma"/>
          <w:b/>
          <w:w w:val="95"/>
        </w:rPr>
        <w:t>in</w:t>
      </w:r>
      <w:r w:rsidR="00AE5B9C">
        <w:rPr>
          <w:rFonts w:ascii="Tahoma"/>
          <w:b/>
        </w:rPr>
        <w:t xml:space="preserve"> </w:t>
      </w:r>
      <w:r>
        <w:rPr>
          <w:rFonts w:ascii="Tahoma"/>
          <w:b/>
          <w:w w:val="90"/>
        </w:rPr>
        <w:t>the</w:t>
      </w:r>
      <w:r>
        <w:rPr>
          <w:rFonts w:ascii="Tahoma"/>
          <w:b/>
          <w:spacing w:val="6"/>
          <w:w w:val="90"/>
        </w:rPr>
        <w:t xml:space="preserve"> </w:t>
      </w:r>
      <w:r>
        <w:rPr>
          <w:rFonts w:ascii="Tahoma"/>
          <w:b/>
          <w:w w:val="90"/>
        </w:rPr>
        <w:t>Arctic?</w:t>
      </w:r>
    </w:p>
    <w:p w14:paraId="2175B33C" w14:textId="3AC4A02C" w:rsidR="00657D14" w:rsidRDefault="00657D14" w:rsidP="00657D14">
      <w:pPr>
        <w:spacing w:before="198" w:line="304" w:lineRule="auto"/>
        <w:ind w:left="109" w:right="55"/>
        <w:jc w:val="both"/>
        <w:rPr>
          <w:rFonts w:ascii="Calibri" w:hAnsi="Calibri" w:cs="Calibri"/>
          <w:w w:val="95"/>
          <w:sz w:val="22"/>
          <w:szCs w:val="22"/>
        </w:rPr>
      </w:pPr>
      <w:r w:rsidRPr="00657D14">
        <w:rPr>
          <w:rFonts w:ascii="Calibri" w:hAnsi="Calibri" w:cs="Calibri"/>
          <w:w w:val="95"/>
          <w:sz w:val="22"/>
          <w:szCs w:val="22"/>
        </w:rPr>
        <w:t>In the winter, you might not see</w:t>
      </w:r>
      <w:r w:rsidRPr="00657D14">
        <w:rPr>
          <w:rFonts w:ascii="Calibri" w:hAnsi="Calibri" w:cs="Calibri"/>
          <w:spacing w:val="-60"/>
          <w:w w:val="95"/>
          <w:sz w:val="22"/>
          <w:szCs w:val="22"/>
        </w:rPr>
        <w:t xml:space="preserve"> </w:t>
      </w:r>
      <w:r w:rsidRPr="00657D14">
        <w:rPr>
          <w:rFonts w:ascii="Calibri" w:hAnsi="Calibri" w:cs="Calibri"/>
          <w:w w:val="95"/>
          <w:sz w:val="22"/>
          <w:szCs w:val="22"/>
        </w:rPr>
        <w:t>the</w:t>
      </w:r>
      <w:r w:rsidRPr="00657D14">
        <w:rPr>
          <w:rFonts w:ascii="Calibri" w:hAnsi="Calibri" w:cs="Calibri"/>
          <w:spacing w:val="-11"/>
          <w:w w:val="95"/>
          <w:sz w:val="22"/>
          <w:szCs w:val="22"/>
        </w:rPr>
        <w:t xml:space="preserve"> </w:t>
      </w:r>
      <w:r w:rsidRPr="00657D14">
        <w:rPr>
          <w:rFonts w:ascii="Calibri" w:hAnsi="Calibri" w:cs="Calibri"/>
          <w:w w:val="95"/>
          <w:sz w:val="22"/>
          <w:szCs w:val="22"/>
        </w:rPr>
        <w:t>sun</w:t>
      </w:r>
      <w:r w:rsidRPr="00657D14">
        <w:rPr>
          <w:rFonts w:ascii="Calibri" w:hAnsi="Calibri" w:cs="Calibri"/>
          <w:spacing w:val="-11"/>
          <w:w w:val="95"/>
          <w:sz w:val="22"/>
          <w:szCs w:val="22"/>
        </w:rPr>
        <w:t xml:space="preserve"> </w:t>
      </w:r>
      <w:r w:rsidRPr="00657D14">
        <w:rPr>
          <w:rFonts w:ascii="Calibri" w:hAnsi="Calibri" w:cs="Calibri"/>
          <w:w w:val="95"/>
          <w:sz w:val="22"/>
          <w:szCs w:val="22"/>
        </w:rPr>
        <w:t>for</w:t>
      </w:r>
      <w:r w:rsidRPr="00657D14">
        <w:rPr>
          <w:rFonts w:ascii="Calibri" w:hAnsi="Calibri" w:cs="Calibri"/>
          <w:spacing w:val="-10"/>
          <w:w w:val="95"/>
          <w:sz w:val="22"/>
          <w:szCs w:val="22"/>
        </w:rPr>
        <w:t xml:space="preserve"> </w:t>
      </w:r>
      <w:r w:rsidRPr="00657D14">
        <w:rPr>
          <w:rFonts w:ascii="Calibri" w:hAnsi="Calibri" w:cs="Calibri"/>
          <w:w w:val="95"/>
          <w:sz w:val="22"/>
          <w:szCs w:val="22"/>
        </w:rPr>
        <w:t>a</w:t>
      </w:r>
      <w:r w:rsidRPr="00657D14">
        <w:rPr>
          <w:rFonts w:ascii="Calibri" w:hAnsi="Calibri" w:cs="Calibri"/>
          <w:spacing w:val="-11"/>
          <w:w w:val="95"/>
          <w:sz w:val="22"/>
          <w:szCs w:val="22"/>
        </w:rPr>
        <w:t xml:space="preserve"> </w:t>
      </w:r>
      <w:r w:rsidRPr="00657D14">
        <w:rPr>
          <w:rFonts w:ascii="Calibri" w:hAnsi="Calibri" w:cs="Calibri"/>
          <w:w w:val="95"/>
          <w:sz w:val="22"/>
          <w:szCs w:val="22"/>
        </w:rPr>
        <w:t>day,</w:t>
      </w:r>
      <w:r w:rsidRPr="00657D14">
        <w:rPr>
          <w:rFonts w:ascii="Calibri" w:hAnsi="Calibri" w:cs="Calibri"/>
          <w:spacing w:val="-10"/>
          <w:w w:val="95"/>
          <w:sz w:val="22"/>
          <w:szCs w:val="22"/>
        </w:rPr>
        <w:t xml:space="preserve"> </w:t>
      </w:r>
      <w:r w:rsidRPr="00657D14">
        <w:rPr>
          <w:rFonts w:ascii="Calibri" w:hAnsi="Calibri" w:cs="Calibri"/>
          <w:w w:val="95"/>
          <w:sz w:val="22"/>
          <w:szCs w:val="22"/>
        </w:rPr>
        <w:t>a</w:t>
      </w:r>
      <w:r w:rsidRPr="00657D14">
        <w:rPr>
          <w:rFonts w:ascii="Calibri" w:hAnsi="Calibri" w:cs="Calibri"/>
          <w:spacing w:val="-9"/>
          <w:w w:val="95"/>
          <w:sz w:val="22"/>
          <w:szCs w:val="22"/>
        </w:rPr>
        <w:t xml:space="preserve"> </w:t>
      </w:r>
      <w:r w:rsidRPr="00657D14">
        <w:rPr>
          <w:rFonts w:ascii="Calibri" w:hAnsi="Calibri" w:cs="Calibri"/>
          <w:w w:val="95"/>
          <w:sz w:val="22"/>
          <w:szCs w:val="22"/>
        </w:rPr>
        <w:t>week</w:t>
      </w:r>
      <w:r w:rsidRPr="00657D14">
        <w:rPr>
          <w:rFonts w:ascii="Calibri" w:hAnsi="Calibri" w:cs="Calibri"/>
          <w:spacing w:val="-9"/>
          <w:w w:val="95"/>
          <w:sz w:val="22"/>
          <w:szCs w:val="22"/>
        </w:rPr>
        <w:t xml:space="preserve"> </w:t>
      </w:r>
      <w:r w:rsidRPr="00657D14">
        <w:rPr>
          <w:rFonts w:ascii="Calibri" w:hAnsi="Calibri" w:cs="Calibri"/>
          <w:w w:val="95"/>
          <w:sz w:val="22"/>
          <w:szCs w:val="22"/>
        </w:rPr>
        <w:t>or</w:t>
      </w:r>
      <w:r w:rsidRPr="00657D14">
        <w:rPr>
          <w:rFonts w:ascii="Calibri" w:hAnsi="Calibri" w:cs="Calibri"/>
          <w:spacing w:val="-10"/>
          <w:w w:val="95"/>
          <w:sz w:val="22"/>
          <w:szCs w:val="22"/>
        </w:rPr>
        <w:t xml:space="preserve"> </w:t>
      </w:r>
      <w:r w:rsidRPr="00657D14">
        <w:rPr>
          <w:rFonts w:ascii="Calibri" w:hAnsi="Calibri" w:cs="Calibri"/>
          <w:w w:val="95"/>
          <w:sz w:val="22"/>
          <w:szCs w:val="22"/>
        </w:rPr>
        <w:t>even</w:t>
      </w:r>
      <w:r w:rsidRPr="00657D14">
        <w:rPr>
          <w:rFonts w:ascii="Calibri" w:hAnsi="Calibri" w:cs="Calibri"/>
          <w:spacing w:val="-11"/>
          <w:w w:val="95"/>
          <w:sz w:val="22"/>
          <w:szCs w:val="22"/>
        </w:rPr>
        <w:t xml:space="preserve"> </w:t>
      </w:r>
      <w:r w:rsidRPr="00657D14">
        <w:rPr>
          <w:rFonts w:ascii="Calibri" w:hAnsi="Calibri" w:cs="Calibri"/>
          <w:w w:val="95"/>
          <w:sz w:val="22"/>
          <w:szCs w:val="22"/>
        </w:rPr>
        <w:t>a</w:t>
      </w:r>
      <w:r w:rsidRPr="00657D14">
        <w:rPr>
          <w:rFonts w:ascii="Calibri" w:hAnsi="Calibri" w:cs="Calibri"/>
          <w:spacing w:val="-60"/>
          <w:w w:val="95"/>
          <w:sz w:val="22"/>
          <w:szCs w:val="22"/>
        </w:rPr>
        <w:t xml:space="preserve"> </w:t>
      </w:r>
      <w:r w:rsidRPr="00657D14">
        <w:rPr>
          <w:rFonts w:ascii="Calibri" w:hAnsi="Calibri" w:cs="Calibri"/>
          <w:w w:val="90"/>
          <w:sz w:val="22"/>
          <w:szCs w:val="22"/>
        </w:rPr>
        <w:t>couple of months. In the summer,</w:t>
      </w:r>
      <w:r w:rsidRPr="00657D14">
        <w:rPr>
          <w:rFonts w:ascii="Calibri" w:hAnsi="Calibri" w:cs="Calibri"/>
          <w:spacing w:val="1"/>
          <w:w w:val="90"/>
          <w:sz w:val="22"/>
          <w:szCs w:val="22"/>
        </w:rPr>
        <w:t xml:space="preserve"> </w:t>
      </w:r>
      <w:r w:rsidRPr="00657D14">
        <w:rPr>
          <w:rFonts w:ascii="Calibri" w:hAnsi="Calibri" w:cs="Calibri"/>
          <w:w w:val="90"/>
          <w:sz w:val="22"/>
          <w:szCs w:val="22"/>
        </w:rPr>
        <w:t>there is the midnight sun, when the</w:t>
      </w:r>
      <w:r w:rsidRPr="00657D14">
        <w:rPr>
          <w:rFonts w:ascii="Calibri" w:hAnsi="Calibri" w:cs="Calibri"/>
          <w:spacing w:val="-57"/>
          <w:w w:val="90"/>
          <w:sz w:val="22"/>
          <w:szCs w:val="22"/>
        </w:rPr>
        <w:t xml:space="preserve"> </w:t>
      </w:r>
      <w:r w:rsidRPr="00657D14">
        <w:rPr>
          <w:rFonts w:ascii="Calibri" w:hAnsi="Calibri" w:cs="Calibri"/>
          <w:w w:val="95"/>
          <w:sz w:val="22"/>
          <w:szCs w:val="22"/>
        </w:rPr>
        <w:t>sun</w:t>
      </w:r>
      <w:r w:rsidRPr="00657D14">
        <w:rPr>
          <w:rFonts w:ascii="Calibri" w:hAnsi="Calibri" w:cs="Calibri"/>
          <w:spacing w:val="-14"/>
          <w:w w:val="95"/>
          <w:sz w:val="22"/>
          <w:szCs w:val="22"/>
        </w:rPr>
        <w:t xml:space="preserve"> </w:t>
      </w:r>
      <w:r w:rsidRPr="00657D14">
        <w:rPr>
          <w:rFonts w:ascii="Calibri" w:hAnsi="Calibri" w:cs="Calibri"/>
          <w:w w:val="95"/>
          <w:sz w:val="22"/>
          <w:szCs w:val="22"/>
        </w:rPr>
        <w:t>is</w:t>
      </w:r>
      <w:r w:rsidRPr="00657D14">
        <w:rPr>
          <w:rFonts w:ascii="Calibri" w:hAnsi="Calibri" w:cs="Calibri"/>
          <w:spacing w:val="-13"/>
          <w:w w:val="95"/>
          <w:sz w:val="22"/>
          <w:szCs w:val="22"/>
        </w:rPr>
        <w:t xml:space="preserve"> </w:t>
      </w:r>
      <w:r w:rsidRPr="00657D14">
        <w:rPr>
          <w:rFonts w:ascii="Calibri" w:hAnsi="Calibri" w:cs="Calibri"/>
          <w:w w:val="95"/>
          <w:sz w:val="22"/>
          <w:szCs w:val="22"/>
        </w:rPr>
        <w:t>visible</w:t>
      </w:r>
      <w:r w:rsidRPr="00657D14">
        <w:rPr>
          <w:rFonts w:ascii="Calibri" w:hAnsi="Calibri" w:cs="Calibri"/>
          <w:spacing w:val="-13"/>
          <w:w w:val="95"/>
          <w:sz w:val="22"/>
          <w:szCs w:val="22"/>
        </w:rPr>
        <w:t xml:space="preserve"> </w:t>
      </w:r>
      <w:r w:rsidRPr="00657D14">
        <w:rPr>
          <w:rFonts w:ascii="Calibri" w:hAnsi="Calibri" w:cs="Calibri"/>
          <w:w w:val="95"/>
          <w:sz w:val="22"/>
          <w:szCs w:val="22"/>
        </w:rPr>
        <w:t>even</w:t>
      </w:r>
      <w:r w:rsidRPr="00657D14">
        <w:rPr>
          <w:rFonts w:ascii="Calibri" w:hAnsi="Calibri" w:cs="Calibri"/>
          <w:spacing w:val="-12"/>
          <w:w w:val="95"/>
          <w:sz w:val="22"/>
          <w:szCs w:val="22"/>
        </w:rPr>
        <w:t xml:space="preserve"> </w:t>
      </w:r>
      <w:r w:rsidRPr="00657D14">
        <w:rPr>
          <w:rFonts w:ascii="Calibri" w:hAnsi="Calibri" w:cs="Calibri"/>
          <w:w w:val="95"/>
          <w:sz w:val="22"/>
          <w:szCs w:val="22"/>
        </w:rPr>
        <w:t>at</w:t>
      </w:r>
      <w:r w:rsidRPr="00657D14">
        <w:rPr>
          <w:rFonts w:ascii="Calibri" w:hAnsi="Calibri" w:cs="Calibri"/>
          <w:spacing w:val="-12"/>
          <w:w w:val="95"/>
          <w:sz w:val="22"/>
          <w:szCs w:val="22"/>
        </w:rPr>
        <w:t xml:space="preserve"> </w:t>
      </w:r>
      <w:r w:rsidRPr="00657D14">
        <w:rPr>
          <w:rFonts w:ascii="Calibri" w:hAnsi="Calibri" w:cs="Calibri"/>
          <w:w w:val="95"/>
          <w:sz w:val="22"/>
          <w:szCs w:val="22"/>
        </w:rPr>
        <w:t>midnight!</w:t>
      </w:r>
    </w:p>
    <w:p w14:paraId="2528792E" w14:textId="77777777" w:rsidR="002B23FE" w:rsidRDefault="002B23FE" w:rsidP="002B23FE">
      <w:pPr>
        <w:spacing w:before="53"/>
        <w:ind w:left="1319" w:right="1316"/>
        <w:jc w:val="center"/>
        <w:rPr>
          <w:rFonts w:ascii="Tahoma"/>
          <w:b/>
        </w:rPr>
      </w:pPr>
      <w:r>
        <w:rPr>
          <w:rFonts w:ascii="Tahoma"/>
          <w:b/>
        </w:rPr>
        <w:t>HOW?</w:t>
      </w:r>
    </w:p>
    <w:p w14:paraId="31569FA9" w14:textId="2D5EE688" w:rsidR="002B23FE" w:rsidRDefault="002B23FE" w:rsidP="002B23FE">
      <w:pPr>
        <w:spacing w:before="188"/>
        <w:ind w:left="58"/>
        <w:rPr>
          <w:rFonts w:ascii="Tahoma"/>
          <w:b/>
        </w:rPr>
      </w:pPr>
      <w:r>
        <w:rPr>
          <w:rFonts w:ascii="Tahoma"/>
          <w:b/>
          <w:w w:val="95"/>
        </w:rPr>
        <w:t>How</w:t>
      </w:r>
      <w:r>
        <w:rPr>
          <w:rFonts w:ascii="Tahoma"/>
          <w:b/>
          <w:spacing w:val="-5"/>
          <w:w w:val="95"/>
        </w:rPr>
        <w:t xml:space="preserve"> </w:t>
      </w:r>
      <w:r>
        <w:rPr>
          <w:rFonts w:ascii="Tahoma"/>
          <w:b/>
          <w:w w:val="95"/>
        </w:rPr>
        <w:t>do</w:t>
      </w:r>
      <w:r>
        <w:rPr>
          <w:rFonts w:ascii="Tahoma"/>
          <w:b/>
          <w:spacing w:val="-6"/>
          <w:w w:val="95"/>
        </w:rPr>
        <w:t xml:space="preserve"> </w:t>
      </w:r>
      <w:r>
        <w:rPr>
          <w:rFonts w:ascii="Tahoma"/>
          <w:b/>
          <w:w w:val="95"/>
        </w:rPr>
        <w:t>plants</w:t>
      </w:r>
      <w:r>
        <w:rPr>
          <w:rFonts w:ascii="Tahoma"/>
          <w:b/>
          <w:spacing w:val="-6"/>
          <w:w w:val="95"/>
        </w:rPr>
        <w:t xml:space="preserve"> </w:t>
      </w:r>
      <w:r>
        <w:rPr>
          <w:rFonts w:ascii="Tahoma"/>
          <w:b/>
          <w:w w:val="95"/>
        </w:rPr>
        <w:t>and</w:t>
      </w:r>
      <w:r>
        <w:rPr>
          <w:rFonts w:ascii="Tahoma"/>
          <w:b/>
          <w:spacing w:val="-4"/>
          <w:w w:val="95"/>
        </w:rPr>
        <w:t xml:space="preserve"> </w:t>
      </w:r>
      <w:r>
        <w:rPr>
          <w:rFonts w:ascii="Tahoma"/>
          <w:b/>
          <w:w w:val="95"/>
        </w:rPr>
        <w:t>animals</w:t>
      </w:r>
      <w:r>
        <w:rPr>
          <w:rFonts w:ascii="Tahoma"/>
          <w:b/>
        </w:rPr>
        <w:t xml:space="preserve"> </w:t>
      </w:r>
      <w:r>
        <w:rPr>
          <w:rFonts w:ascii="Tahoma"/>
          <w:b/>
          <w:w w:val="90"/>
        </w:rPr>
        <w:t>survive</w:t>
      </w:r>
      <w:r>
        <w:rPr>
          <w:rFonts w:ascii="Tahoma"/>
          <w:b/>
          <w:spacing w:val="5"/>
          <w:w w:val="90"/>
        </w:rPr>
        <w:t xml:space="preserve"> </w:t>
      </w:r>
      <w:r>
        <w:rPr>
          <w:rFonts w:ascii="Tahoma"/>
          <w:b/>
          <w:w w:val="90"/>
        </w:rPr>
        <w:t>in</w:t>
      </w:r>
      <w:r>
        <w:rPr>
          <w:rFonts w:ascii="Tahoma"/>
          <w:b/>
          <w:spacing w:val="9"/>
          <w:w w:val="90"/>
        </w:rPr>
        <w:t xml:space="preserve"> </w:t>
      </w:r>
      <w:r>
        <w:rPr>
          <w:rFonts w:ascii="Tahoma"/>
          <w:b/>
          <w:w w:val="90"/>
        </w:rPr>
        <w:t>the</w:t>
      </w:r>
      <w:r>
        <w:rPr>
          <w:rFonts w:ascii="Tahoma"/>
          <w:b/>
          <w:spacing w:val="9"/>
          <w:w w:val="90"/>
        </w:rPr>
        <w:t xml:space="preserve"> </w:t>
      </w:r>
      <w:r>
        <w:rPr>
          <w:rFonts w:ascii="Tahoma"/>
          <w:b/>
          <w:w w:val="90"/>
        </w:rPr>
        <w:t>Arctic?</w:t>
      </w:r>
    </w:p>
    <w:p w14:paraId="6337D781" w14:textId="5607D2EF" w:rsidR="002B23FE" w:rsidRDefault="002B23FE" w:rsidP="0084070F">
      <w:pPr>
        <w:pStyle w:val="BodyText"/>
        <w:spacing w:before="197" w:line="304" w:lineRule="auto"/>
        <w:ind w:left="58" w:right="42"/>
      </w:pPr>
      <w:r>
        <w:rPr>
          <w:w w:val="95"/>
        </w:rPr>
        <w:t>The plants in the Arctic have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shallower</w:t>
      </w:r>
      <w:r>
        <w:rPr>
          <w:spacing w:val="11"/>
          <w:w w:val="95"/>
        </w:rPr>
        <w:t xml:space="preserve"> </w:t>
      </w:r>
      <w:r>
        <w:rPr>
          <w:spacing w:val="-1"/>
          <w:w w:val="95"/>
        </w:rPr>
        <w:t>roots</w:t>
      </w:r>
      <w:r>
        <w:rPr>
          <w:spacing w:val="12"/>
          <w:w w:val="95"/>
        </w:rPr>
        <w:t xml:space="preserve"> </w:t>
      </w:r>
      <w:r>
        <w:rPr>
          <w:spacing w:val="-1"/>
          <w:w w:val="95"/>
        </w:rPr>
        <w:t>because</w:t>
      </w:r>
      <w:r>
        <w:rPr>
          <w:spacing w:val="9"/>
          <w:w w:val="95"/>
        </w:rPr>
        <w:t xml:space="preserve"> </w:t>
      </w:r>
      <w:r>
        <w:rPr>
          <w:spacing w:val="-1"/>
          <w:w w:val="95"/>
        </w:rPr>
        <w:t>the</w:t>
      </w:r>
      <w:r>
        <w:rPr>
          <w:spacing w:val="12"/>
          <w:w w:val="95"/>
        </w:rPr>
        <w:t xml:space="preserve"> </w:t>
      </w:r>
      <w:r>
        <w:rPr>
          <w:spacing w:val="-1"/>
          <w:w w:val="95"/>
        </w:rPr>
        <w:t>soil</w:t>
      </w:r>
      <w:r>
        <w:rPr>
          <w:spacing w:val="12"/>
          <w:w w:val="95"/>
        </w:rPr>
        <w:t xml:space="preserve"> </w:t>
      </w:r>
      <w:r>
        <w:rPr>
          <w:w w:val="95"/>
        </w:rPr>
        <w:t>is</w:t>
      </w:r>
      <w:r>
        <w:rPr>
          <w:spacing w:val="-60"/>
          <w:w w:val="95"/>
        </w:rPr>
        <w:t xml:space="preserve"> </w:t>
      </w:r>
      <w:r>
        <w:rPr>
          <w:w w:val="90"/>
        </w:rPr>
        <w:t>so</w:t>
      </w:r>
      <w:r>
        <w:rPr>
          <w:spacing w:val="16"/>
          <w:w w:val="90"/>
        </w:rPr>
        <w:t xml:space="preserve"> </w:t>
      </w:r>
      <w:r>
        <w:rPr>
          <w:w w:val="90"/>
        </w:rPr>
        <w:t>thin,</w:t>
      </w:r>
      <w:r>
        <w:rPr>
          <w:spacing w:val="16"/>
          <w:w w:val="90"/>
        </w:rPr>
        <w:t xml:space="preserve"> </w:t>
      </w:r>
      <w:r>
        <w:rPr>
          <w:w w:val="90"/>
        </w:rPr>
        <w:t>and</w:t>
      </w:r>
      <w:r>
        <w:rPr>
          <w:spacing w:val="16"/>
          <w:w w:val="90"/>
        </w:rPr>
        <w:t xml:space="preserve"> </w:t>
      </w:r>
      <w:r>
        <w:rPr>
          <w:w w:val="90"/>
        </w:rPr>
        <w:t>smaller</w:t>
      </w:r>
      <w:r>
        <w:rPr>
          <w:spacing w:val="16"/>
          <w:w w:val="90"/>
        </w:rPr>
        <w:t xml:space="preserve"> </w:t>
      </w:r>
      <w:r>
        <w:rPr>
          <w:w w:val="90"/>
        </w:rPr>
        <w:t>leaves,</w:t>
      </w:r>
      <w:r>
        <w:rPr>
          <w:spacing w:val="16"/>
          <w:w w:val="90"/>
        </w:rPr>
        <w:t xml:space="preserve"> </w:t>
      </w:r>
      <w:r>
        <w:rPr>
          <w:w w:val="90"/>
        </w:rPr>
        <w:t>so</w:t>
      </w:r>
      <w:r>
        <w:rPr>
          <w:spacing w:val="16"/>
          <w:w w:val="90"/>
        </w:rPr>
        <w:t xml:space="preserve"> </w:t>
      </w:r>
      <w:r>
        <w:rPr>
          <w:w w:val="90"/>
        </w:rPr>
        <w:t>they</w:t>
      </w:r>
      <w:r>
        <w:rPr>
          <w:spacing w:val="-56"/>
          <w:w w:val="90"/>
        </w:rPr>
        <w:t xml:space="preserve"> </w:t>
      </w:r>
      <w:r>
        <w:rPr>
          <w:w w:val="95"/>
        </w:rPr>
        <w:t>keep their moisture. Animals</w:t>
      </w:r>
      <w:r>
        <w:rPr>
          <w:spacing w:val="1"/>
          <w:w w:val="95"/>
        </w:rPr>
        <w:t xml:space="preserve"> </w:t>
      </w:r>
      <w:r>
        <w:rPr>
          <w:w w:val="95"/>
        </w:rPr>
        <w:t>camouflage</w:t>
      </w:r>
      <w:r>
        <w:rPr>
          <w:spacing w:val="40"/>
          <w:w w:val="95"/>
        </w:rPr>
        <w:t xml:space="preserve"> </w:t>
      </w:r>
      <w:r>
        <w:rPr>
          <w:w w:val="95"/>
        </w:rPr>
        <w:t>with</w:t>
      </w:r>
      <w:r>
        <w:rPr>
          <w:spacing w:val="42"/>
          <w:w w:val="95"/>
        </w:rPr>
        <w:t xml:space="preserve"> </w:t>
      </w:r>
      <w:r>
        <w:rPr>
          <w:w w:val="95"/>
        </w:rPr>
        <w:t>the</w:t>
      </w:r>
      <w:r>
        <w:rPr>
          <w:spacing w:val="42"/>
          <w:w w:val="95"/>
        </w:rPr>
        <w:t xml:space="preserve"> </w:t>
      </w:r>
      <w:r>
        <w:rPr>
          <w:w w:val="95"/>
        </w:rPr>
        <w:t>habitat</w:t>
      </w:r>
      <w:r>
        <w:rPr>
          <w:spacing w:val="44"/>
          <w:w w:val="95"/>
        </w:rPr>
        <w:t xml:space="preserve"> </w:t>
      </w:r>
      <w:r>
        <w:rPr>
          <w:w w:val="95"/>
        </w:rPr>
        <w:t>and</w:t>
      </w:r>
      <w:r>
        <w:rPr>
          <w:spacing w:val="-60"/>
          <w:w w:val="95"/>
        </w:rPr>
        <w:t xml:space="preserve"> </w:t>
      </w:r>
      <w:r>
        <w:rPr>
          <w:w w:val="95"/>
        </w:rPr>
        <w:t>many</w:t>
      </w:r>
      <w:r>
        <w:rPr>
          <w:spacing w:val="40"/>
          <w:w w:val="95"/>
        </w:rPr>
        <w:t xml:space="preserve"> </w:t>
      </w:r>
      <w:r>
        <w:rPr>
          <w:w w:val="95"/>
        </w:rPr>
        <w:t>have</w:t>
      </w:r>
      <w:r>
        <w:rPr>
          <w:spacing w:val="40"/>
          <w:w w:val="95"/>
        </w:rPr>
        <w:t xml:space="preserve"> </w:t>
      </w:r>
      <w:r>
        <w:rPr>
          <w:w w:val="95"/>
        </w:rPr>
        <w:t>a</w:t>
      </w:r>
      <w:r>
        <w:rPr>
          <w:spacing w:val="39"/>
          <w:w w:val="95"/>
        </w:rPr>
        <w:t xml:space="preserve"> </w:t>
      </w:r>
      <w:r>
        <w:rPr>
          <w:w w:val="95"/>
        </w:rPr>
        <w:t>layer</w:t>
      </w:r>
      <w:r>
        <w:rPr>
          <w:spacing w:val="40"/>
          <w:w w:val="95"/>
        </w:rPr>
        <w:t xml:space="preserve"> </w:t>
      </w:r>
      <w:r>
        <w:rPr>
          <w:w w:val="95"/>
        </w:rPr>
        <w:t>of</w:t>
      </w:r>
      <w:r>
        <w:rPr>
          <w:spacing w:val="41"/>
          <w:w w:val="95"/>
        </w:rPr>
        <w:t xml:space="preserve"> </w:t>
      </w:r>
      <w:r>
        <w:rPr>
          <w:w w:val="95"/>
        </w:rPr>
        <w:t>blubber</w:t>
      </w:r>
      <w:r>
        <w:rPr>
          <w:spacing w:val="40"/>
          <w:w w:val="95"/>
        </w:rPr>
        <w:t xml:space="preserve"> to </w:t>
      </w:r>
      <w:r>
        <w:rPr>
          <w:spacing w:val="-60"/>
          <w:w w:val="95"/>
        </w:rPr>
        <w:t xml:space="preserve">      </w:t>
      </w:r>
      <w:r>
        <w:t>keep</w:t>
      </w:r>
      <w:r>
        <w:rPr>
          <w:spacing w:val="-7"/>
        </w:rPr>
        <w:t xml:space="preserve"> </w:t>
      </w:r>
      <w:r>
        <w:t>them</w:t>
      </w:r>
      <w:r>
        <w:rPr>
          <w:spacing w:val="-7"/>
        </w:rPr>
        <w:t xml:space="preserve"> </w:t>
      </w:r>
      <w:r>
        <w:t>warm.</w:t>
      </w:r>
    </w:p>
    <w:p w14:paraId="625F642A" w14:textId="517DB716" w:rsidR="00C47C9F" w:rsidRPr="00A01558" w:rsidRDefault="00423831" w:rsidP="00C47C9F">
      <w:pPr>
        <w:spacing w:before="50"/>
        <w:ind w:left="57"/>
        <w:rPr>
          <w:rFonts w:ascii="Tahoma" w:hAnsi="Tahoma"/>
          <w:b/>
          <w:szCs w:val="24"/>
        </w:rPr>
      </w:pPr>
      <w:r w:rsidRPr="00423831">
        <w:rPr>
          <w:rFonts w:ascii="Tahoma"/>
          <w:b/>
          <w:noProof/>
          <w:w w:val="95"/>
          <w:szCs w:val="24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5B271C40" wp14:editId="47B3DE57">
                <wp:simplePos x="0" y="0"/>
                <wp:positionH relativeFrom="margin">
                  <wp:posOffset>5120640</wp:posOffset>
                </wp:positionH>
                <wp:positionV relativeFrom="paragraph">
                  <wp:posOffset>85090</wp:posOffset>
                </wp:positionV>
                <wp:extent cx="1516380" cy="1371600"/>
                <wp:effectExtent l="0" t="0" r="2667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638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895DE4" w14:textId="41F933E4" w:rsidR="00423831" w:rsidRDefault="0006438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5581AEE" wp14:editId="6E4A8938">
                                  <wp:extent cx="1325880" cy="1310640"/>
                                  <wp:effectExtent l="0" t="0" r="0" b="0"/>
                                  <wp:docPr id="293353548" name="Picture 6" descr="Free Globus Earth photo and pictur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 descr="Free Globus Earth photo and pictur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5880" cy="13106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271C40" id="_x0000_s1027" type="#_x0000_t202" style="position:absolute;left:0;text-align:left;margin-left:403.2pt;margin-top:6.7pt;width:119.4pt;height:108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">
                <v:textbox>
                  <w:txbxContent>
                    <w:p w14:paraId="05895DE4" w14:textId="41F933E4" w:rsidR="00423831" w:rsidRDefault="0006438F">
                      <w:r>
                        <w:rPr>
                          <w:noProof/>
                        </w:rPr>
                        <w:drawing>
                          <wp:inline distT="0" distB="0" distL="0" distR="0" wp14:anchorId="35581AEE" wp14:editId="6E4A8938">
                            <wp:extent cx="1325880" cy="1310640"/>
                            <wp:effectExtent l="0" t="0" r="0" b="0"/>
                            <wp:docPr id="293353548" name="Picture 6" descr="Free Globus Earth photo and pictur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 descr="Free Globus Earth photo and pictur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25880" cy="13106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47C9F" w:rsidRPr="00A01558">
        <w:rPr>
          <w:rFonts w:ascii="Tahoma" w:hAnsi="Tahoma"/>
          <w:b/>
          <w:w w:val="95"/>
          <w:szCs w:val="24"/>
        </w:rPr>
        <w:t>How</w:t>
      </w:r>
      <w:r w:rsidR="00C47C9F" w:rsidRPr="00A01558">
        <w:rPr>
          <w:rFonts w:ascii="Tahoma" w:hAnsi="Tahoma"/>
          <w:b/>
          <w:spacing w:val="11"/>
          <w:w w:val="95"/>
          <w:szCs w:val="24"/>
        </w:rPr>
        <w:t xml:space="preserve"> </w:t>
      </w:r>
      <w:r w:rsidR="00C47C9F" w:rsidRPr="00A01558">
        <w:rPr>
          <w:rFonts w:ascii="Tahoma" w:hAnsi="Tahoma"/>
          <w:b/>
          <w:w w:val="95"/>
          <w:szCs w:val="24"/>
        </w:rPr>
        <w:t>to…</w:t>
      </w:r>
    </w:p>
    <w:p w14:paraId="009297F9" w14:textId="0039DFBA" w:rsidR="00C47C9F" w:rsidRPr="00423831" w:rsidRDefault="00C47C9F" w:rsidP="00423831">
      <w:r w:rsidRPr="00C47C9F">
        <w:rPr>
          <w:rFonts w:ascii="Tahoma"/>
          <w:b/>
          <w:w w:val="95"/>
          <w:szCs w:val="24"/>
        </w:rPr>
        <w:t>Find</w:t>
      </w:r>
      <w:r w:rsidRPr="00C47C9F">
        <w:rPr>
          <w:rFonts w:ascii="Tahoma"/>
          <w:b/>
          <w:spacing w:val="-13"/>
          <w:w w:val="95"/>
          <w:szCs w:val="24"/>
        </w:rPr>
        <w:t xml:space="preserve"> </w:t>
      </w:r>
      <w:r w:rsidRPr="00C47C9F">
        <w:rPr>
          <w:rFonts w:ascii="Tahoma"/>
          <w:b/>
          <w:w w:val="95"/>
          <w:szCs w:val="24"/>
        </w:rPr>
        <w:t>the</w:t>
      </w:r>
      <w:r w:rsidRPr="00C47C9F">
        <w:rPr>
          <w:rFonts w:ascii="Tahoma"/>
          <w:b/>
          <w:spacing w:val="-13"/>
          <w:w w:val="95"/>
          <w:szCs w:val="24"/>
        </w:rPr>
        <w:t xml:space="preserve"> </w:t>
      </w:r>
      <w:r w:rsidRPr="00C47C9F">
        <w:rPr>
          <w:rFonts w:ascii="Tahoma"/>
          <w:b/>
          <w:w w:val="95"/>
          <w:szCs w:val="24"/>
        </w:rPr>
        <w:t>Arctic</w:t>
      </w:r>
      <w:r w:rsidRPr="00C47C9F">
        <w:rPr>
          <w:rFonts w:ascii="Tahoma"/>
          <w:b/>
          <w:spacing w:val="-14"/>
          <w:w w:val="95"/>
          <w:szCs w:val="24"/>
        </w:rPr>
        <w:t xml:space="preserve"> </w:t>
      </w:r>
      <w:r w:rsidRPr="00C47C9F">
        <w:rPr>
          <w:rFonts w:ascii="Tahoma"/>
          <w:b/>
          <w:w w:val="95"/>
          <w:szCs w:val="24"/>
        </w:rPr>
        <w:t>Circle</w:t>
      </w:r>
      <w:r w:rsidRPr="00C47C9F">
        <w:rPr>
          <w:rFonts w:ascii="Tahoma"/>
          <w:b/>
          <w:spacing w:val="-13"/>
          <w:w w:val="95"/>
          <w:szCs w:val="24"/>
        </w:rPr>
        <w:t xml:space="preserve"> </w:t>
      </w:r>
      <w:r w:rsidRPr="00C47C9F">
        <w:rPr>
          <w:rFonts w:ascii="Tahoma"/>
          <w:b/>
          <w:w w:val="95"/>
          <w:szCs w:val="24"/>
        </w:rPr>
        <w:t>on</w:t>
      </w:r>
      <w:r w:rsidRPr="00C47C9F">
        <w:rPr>
          <w:rFonts w:ascii="Tahoma"/>
          <w:b/>
          <w:spacing w:val="-12"/>
          <w:w w:val="95"/>
          <w:szCs w:val="24"/>
        </w:rPr>
        <w:t xml:space="preserve"> </w:t>
      </w:r>
      <w:r w:rsidRPr="00C47C9F">
        <w:rPr>
          <w:rFonts w:ascii="Tahoma"/>
          <w:b/>
          <w:w w:val="95"/>
          <w:szCs w:val="24"/>
        </w:rPr>
        <w:t>a</w:t>
      </w:r>
      <w:r w:rsidRPr="00C47C9F">
        <w:rPr>
          <w:rFonts w:ascii="Tahoma"/>
          <w:b/>
          <w:spacing w:val="-14"/>
          <w:w w:val="95"/>
          <w:szCs w:val="24"/>
        </w:rPr>
        <w:t xml:space="preserve"> </w:t>
      </w:r>
      <w:r w:rsidRPr="00C47C9F">
        <w:rPr>
          <w:rFonts w:ascii="Tahoma"/>
          <w:b/>
          <w:w w:val="95"/>
          <w:szCs w:val="24"/>
        </w:rPr>
        <w:t>globe.</w:t>
      </w:r>
      <w:r w:rsidR="000D00C8">
        <w:rPr>
          <w:rFonts w:ascii="Tahoma"/>
          <w:b/>
          <w:w w:val="95"/>
          <w:szCs w:val="24"/>
        </w:rPr>
        <w:tab/>
      </w:r>
      <w:r w:rsidR="000D00C8">
        <w:rPr>
          <w:rFonts w:ascii="Tahoma"/>
          <w:b/>
          <w:w w:val="95"/>
          <w:szCs w:val="24"/>
        </w:rPr>
        <w:tab/>
      </w:r>
    </w:p>
    <w:p w14:paraId="12DCD07A" w14:textId="453C55FE" w:rsidR="00C47C9F" w:rsidRDefault="00C47C9F" w:rsidP="00C47C9F">
      <w:pPr>
        <w:spacing w:before="93" w:line="304" w:lineRule="auto"/>
        <w:ind w:left="57" w:right="2030"/>
        <w:rPr>
          <w:rFonts w:ascii="Calibri" w:hAnsi="Calibri" w:cs="Calibri"/>
          <w:w w:val="90"/>
          <w:sz w:val="22"/>
          <w:szCs w:val="22"/>
        </w:rPr>
      </w:pPr>
      <w:r w:rsidRPr="00C47C9F">
        <w:rPr>
          <w:rFonts w:ascii="Calibri" w:hAnsi="Calibri" w:cs="Calibri"/>
          <w:w w:val="90"/>
          <w:sz w:val="22"/>
          <w:szCs w:val="22"/>
        </w:rPr>
        <w:t>The</w:t>
      </w:r>
      <w:r w:rsidRPr="00C47C9F">
        <w:rPr>
          <w:rFonts w:ascii="Calibri" w:hAnsi="Calibri" w:cs="Calibri"/>
          <w:spacing w:val="-4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very</w:t>
      </w:r>
      <w:r w:rsidRPr="00C47C9F">
        <w:rPr>
          <w:rFonts w:ascii="Calibri" w:hAnsi="Calibri" w:cs="Calibri"/>
          <w:spacing w:val="-4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top</w:t>
      </w:r>
      <w:r w:rsidRPr="00C47C9F">
        <w:rPr>
          <w:rFonts w:ascii="Calibri" w:hAnsi="Calibri" w:cs="Calibri"/>
          <w:spacing w:val="-4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circle</w:t>
      </w:r>
      <w:r w:rsidRPr="00C47C9F">
        <w:rPr>
          <w:rFonts w:ascii="Calibri" w:hAnsi="Calibri" w:cs="Calibri"/>
          <w:spacing w:val="-5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around</w:t>
      </w:r>
      <w:r w:rsidRPr="00C47C9F">
        <w:rPr>
          <w:rFonts w:ascii="Calibri" w:hAnsi="Calibri" w:cs="Calibri"/>
          <w:spacing w:val="-5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the</w:t>
      </w:r>
      <w:r w:rsidRPr="00C47C9F">
        <w:rPr>
          <w:rFonts w:ascii="Calibri" w:hAnsi="Calibri" w:cs="Calibri"/>
          <w:spacing w:val="-5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top</w:t>
      </w:r>
      <w:r w:rsidRPr="00C47C9F">
        <w:rPr>
          <w:rFonts w:ascii="Calibri" w:hAnsi="Calibri" w:cs="Calibri"/>
          <w:spacing w:val="-4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of</w:t>
      </w:r>
      <w:r w:rsidRPr="00C47C9F">
        <w:rPr>
          <w:rFonts w:ascii="Calibri" w:hAnsi="Calibri" w:cs="Calibri"/>
          <w:spacing w:val="-3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the</w:t>
      </w:r>
      <w:r w:rsidRPr="00C47C9F">
        <w:rPr>
          <w:rFonts w:ascii="Calibri" w:hAnsi="Calibri" w:cs="Calibri"/>
          <w:spacing w:val="-5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globe</w:t>
      </w:r>
      <w:r w:rsidRPr="00C47C9F">
        <w:rPr>
          <w:rFonts w:ascii="Calibri" w:hAnsi="Calibri" w:cs="Calibri"/>
          <w:spacing w:val="-5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is</w:t>
      </w:r>
      <w:r w:rsidRPr="00C47C9F">
        <w:rPr>
          <w:rFonts w:ascii="Calibri" w:hAnsi="Calibri" w:cs="Calibri"/>
          <w:spacing w:val="-5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the</w:t>
      </w:r>
      <w:r w:rsidRPr="00C47C9F">
        <w:rPr>
          <w:rFonts w:ascii="Calibri" w:hAnsi="Calibri" w:cs="Calibri"/>
          <w:spacing w:val="-5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Arctic</w:t>
      </w:r>
      <w:r w:rsidRPr="00C47C9F">
        <w:rPr>
          <w:rFonts w:ascii="Calibri" w:hAnsi="Calibri" w:cs="Calibri"/>
          <w:spacing w:val="-5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Circle,</w:t>
      </w:r>
      <w:r w:rsidRPr="00C47C9F">
        <w:rPr>
          <w:rFonts w:ascii="Calibri" w:hAnsi="Calibri" w:cs="Calibri"/>
          <w:spacing w:val="-4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and</w:t>
      </w:r>
      <w:r w:rsidRPr="00C47C9F">
        <w:rPr>
          <w:rFonts w:ascii="Calibri" w:hAnsi="Calibri" w:cs="Calibri"/>
          <w:spacing w:val="-6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the</w:t>
      </w:r>
      <w:r w:rsidRPr="00C47C9F">
        <w:rPr>
          <w:rFonts w:ascii="Calibri" w:hAnsi="Calibri" w:cs="Calibri"/>
          <w:spacing w:val="-5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Arctic</w:t>
      </w:r>
      <w:r w:rsidRPr="00C47C9F">
        <w:rPr>
          <w:rFonts w:ascii="Calibri" w:hAnsi="Calibri" w:cs="Calibri"/>
          <w:spacing w:val="-5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is</w:t>
      </w:r>
      <w:r w:rsidRPr="00C47C9F">
        <w:rPr>
          <w:rFonts w:ascii="Calibri" w:hAnsi="Calibri" w:cs="Calibri"/>
          <w:spacing w:val="-5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above</w:t>
      </w:r>
      <w:r w:rsidRPr="00C47C9F">
        <w:rPr>
          <w:rFonts w:ascii="Calibri" w:hAnsi="Calibri" w:cs="Calibri"/>
          <w:spacing w:val="-57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this</w:t>
      </w:r>
      <w:r w:rsidRPr="00C47C9F">
        <w:rPr>
          <w:rFonts w:ascii="Calibri" w:hAnsi="Calibri" w:cs="Calibri"/>
          <w:spacing w:val="-1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 xml:space="preserve">line. There </w:t>
      </w:r>
      <w:r>
        <w:rPr>
          <w:rFonts w:ascii="Calibri" w:hAnsi="Calibri" w:cs="Calibri"/>
          <w:w w:val="90"/>
          <w:sz w:val="22"/>
          <w:szCs w:val="22"/>
        </w:rPr>
        <w:t xml:space="preserve">   </w:t>
      </w:r>
      <w:r w:rsidRPr="00C47C9F">
        <w:rPr>
          <w:rFonts w:ascii="Calibri" w:hAnsi="Calibri" w:cs="Calibri"/>
          <w:w w:val="90"/>
          <w:sz w:val="22"/>
          <w:szCs w:val="22"/>
        </w:rPr>
        <w:t>are other imaginary</w:t>
      </w:r>
      <w:r w:rsidRPr="00C47C9F">
        <w:rPr>
          <w:rFonts w:ascii="Calibri" w:hAnsi="Calibri" w:cs="Calibri"/>
          <w:spacing w:val="2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lines</w:t>
      </w:r>
      <w:r w:rsidRPr="00C47C9F">
        <w:rPr>
          <w:rFonts w:ascii="Calibri" w:hAnsi="Calibri" w:cs="Calibri"/>
          <w:spacing w:val="-1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on</w:t>
      </w:r>
      <w:r w:rsidRPr="00C47C9F">
        <w:rPr>
          <w:rFonts w:ascii="Calibri" w:hAnsi="Calibri" w:cs="Calibri"/>
          <w:spacing w:val="1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the globe. Can you</w:t>
      </w:r>
      <w:r w:rsidRPr="00C47C9F">
        <w:rPr>
          <w:rFonts w:ascii="Calibri" w:hAnsi="Calibri" w:cs="Calibri"/>
          <w:spacing w:val="1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find</w:t>
      </w:r>
      <w:r w:rsidRPr="00C47C9F">
        <w:rPr>
          <w:rFonts w:ascii="Calibri" w:hAnsi="Calibri" w:cs="Calibri"/>
          <w:spacing w:val="-1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the imaginary</w:t>
      </w:r>
      <w:r w:rsidRPr="00C47C9F">
        <w:rPr>
          <w:rFonts w:ascii="Calibri" w:hAnsi="Calibri" w:cs="Calibri"/>
          <w:spacing w:val="2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line</w:t>
      </w:r>
      <w:r w:rsidRPr="00C47C9F">
        <w:rPr>
          <w:rFonts w:ascii="Calibri" w:hAnsi="Calibri" w:cs="Calibri"/>
          <w:spacing w:val="1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around</w:t>
      </w:r>
      <w:r w:rsidRPr="00C47C9F">
        <w:rPr>
          <w:rFonts w:ascii="Calibri" w:hAnsi="Calibri" w:cs="Calibri"/>
          <w:spacing w:val="-1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the</w:t>
      </w:r>
      <w:r w:rsidRPr="00C47C9F">
        <w:rPr>
          <w:rFonts w:ascii="Calibri" w:hAnsi="Calibri" w:cs="Calibri"/>
          <w:spacing w:val="-1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centre</w:t>
      </w:r>
      <w:r w:rsidRPr="00C47C9F">
        <w:rPr>
          <w:rFonts w:ascii="Calibri" w:hAnsi="Calibri" w:cs="Calibri"/>
          <w:spacing w:val="-1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of</w:t>
      </w:r>
      <w:r w:rsidRPr="00C47C9F">
        <w:rPr>
          <w:rFonts w:ascii="Calibri" w:hAnsi="Calibri" w:cs="Calibri"/>
          <w:spacing w:val="-1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the</w:t>
      </w:r>
      <w:r w:rsidRPr="00C47C9F">
        <w:rPr>
          <w:rFonts w:ascii="Calibri" w:hAnsi="Calibri" w:cs="Calibri"/>
          <w:spacing w:val="-1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Earth with</w:t>
      </w:r>
      <w:r w:rsidRPr="00C47C9F">
        <w:rPr>
          <w:rFonts w:ascii="Calibri" w:hAnsi="Calibri" w:cs="Calibri"/>
          <w:spacing w:val="-2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your</w:t>
      </w:r>
      <w:r w:rsidRPr="00C47C9F">
        <w:rPr>
          <w:rFonts w:ascii="Calibri" w:hAnsi="Calibri" w:cs="Calibri"/>
          <w:spacing w:val="-1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child? Tell</w:t>
      </w:r>
      <w:r w:rsidRPr="00C47C9F">
        <w:rPr>
          <w:rFonts w:ascii="Calibri" w:hAnsi="Calibri" w:cs="Calibri"/>
          <w:spacing w:val="-1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them</w:t>
      </w:r>
      <w:r w:rsidRPr="00C47C9F">
        <w:rPr>
          <w:rFonts w:ascii="Calibri" w:hAnsi="Calibri" w:cs="Calibri"/>
          <w:spacing w:val="-1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that</w:t>
      </w:r>
      <w:r w:rsidRPr="00C47C9F">
        <w:rPr>
          <w:rFonts w:ascii="Calibri" w:hAnsi="Calibri" w:cs="Calibri"/>
          <w:spacing w:val="-2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this is</w:t>
      </w:r>
      <w:r w:rsidRPr="00C47C9F">
        <w:rPr>
          <w:rFonts w:ascii="Calibri" w:hAnsi="Calibri" w:cs="Calibri"/>
          <w:spacing w:val="-1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known as</w:t>
      </w:r>
      <w:r w:rsidRPr="00C47C9F">
        <w:rPr>
          <w:rFonts w:ascii="Calibri" w:hAnsi="Calibri" w:cs="Calibri"/>
          <w:spacing w:val="-2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the</w:t>
      </w:r>
      <w:r w:rsidRPr="00C47C9F">
        <w:rPr>
          <w:rFonts w:ascii="Calibri" w:hAnsi="Calibri" w:cs="Calibri"/>
          <w:spacing w:val="-1"/>
          <w:w w:val="90"/>
          <w:sz w:val="22"/>
          <w:szCs w:val="22"/>
        </w:rPr>
        <w:t xml:space="preserve"> </w:t>
      </w:r>
      <w:r w:rsidRPr="00C47C9F">
        <w:rPr>
          <w:rFonts w:ascii="Calibri" w:hAnsi="Calibri" w:cs="Calibri"/>
          <w:w w:val="90"/>
          <w:sz w:val="22"/>
          <w:szCs w:val="22"/>
        </w:rPr>
        <w:t>Equator.</w:t>
      </w:r>
    </w:p>
    <w:p w14:paraId="18991D0D" w14:textId="77777777" w:rsidR="00C16666" w:rsidRPr="00C47C9F" w:rsidRDefault="00C16666" w:rsidP="00C47C9F">
      <w:pPr>
        <w:spacing w:before="93" w:line="304" w:lineRule="auto"/>
        <w:ind w:left="57" w:right="2030"/>
        <w:rPr>
          <w:rFonts w:ascii="Calibri" w:hAnsi="Calibri" w:cs="Calibri"/>
          <w:sz w:val="22"/>
          <w:szCs w:val="22"/>
        </w:rPr>
      </w:pPr>
    </w:p>
    <w:p w14:paraId="020261AF" w14:textId="77777777" w:rsidR="00C16666" w:rsidRDefault="00C16666" w:rsidP="00C16666">
      <w:pPr>
        <w:spacing w:before="48"/>
        <w:ind w:left="1413" w:right="1418"/>
        <w:jc w:val="center"/>
        <w:rPr>
          <w:rFonts w:ascii="Tahoma"/>
          <w:b/>
          <w:sz w:val="32"/>
        </w:rPr>
      </w:pPr>
      <w:r>
        <w:rPr>
          <w:rFonts w:ascii="Tahoma"/>
          <w:b/>
          <w:w w:val="95"/>
          <w:sz w:val="32"/>
        </w:rPr>
        <w:t>Key</w:t>
      </w:r>
      <w:r>
        <w:rPr>
          <w:rFonts w:ascii="Tahoma"/>
          <w:b/>
          <w:spacing w:val="-17"/>
          <w:w w:val="95"/>
          <w:sz w:val="32"/>
        </w:rPr>
        <w:t xml:space="preserve"> </w:t>
      </w:r>
      <w:r>
        <w:rPr>
          <w:rFonts w:ascii="Tahoma"/>
          <w:b/>
          <w:w w:val="95"/>
          <w:sz w:val="32"/>
        </w:rPr>
        <w:t>Vocabulary</w:t>
      </w:r>
      <w:r>
        <w:rPr>
          <w:rFonts w:ascii="Tahoma"/>
          <w:b/>
          <w:spacing w:val="-17"/>
          <w:w w:val="95"/>
          <w:sz w:val="32"/>
        </w:rPr>
        <w:t xml:space="preserve"> </w:t>
      </w:r>
      <w:r>
        <w:rPr>
          <w:rFonts w:ascii="Tahoma"/>
          <w:b/>
          <w:w w:val="95"/>
          <w:sz w:val="32"/>
        </w:rPr>
        <w:t>you</w:t>
      </w:r>
      <w:r>
        <w:rPr>
          <w:rFonts w:ascii="Tahoma"/>
          <w:b/>
          <w:spacing w:val="-17"/>
          <w:w w:val="95"/>
          <w:sz w:val="32"/>
        </w:rPr>
        <w:t xml:space="preserve"> </w:t>
      </w:r>
      <w:r>
        <w:rPr>
          <w:rFonts w:ascii="Tahoma"/>
          <w:b/>
          <w:w w:val="95"/>
          <w:sz w:val="32"/>
        </w:rPr>
        <w:t>should</w:t>
      </w:r>
      <w:r>
        <w:rPr>
          <w:rFonts w:ascii="Tahoma"/>
          <w:b/>
          <w:spacing w:val="-14"/>
          <w:w w:val="95"/>
          <w:sz w:val="32"/>
        </w:rPr>
        <w:t xml:space="preserve"> </w:t>
      </w:r>
      <w:r>
        <w:rPr>
          <w:rFonts w:ascii="Tahoma"/>
          <w:b/>
          <w:w w:val="95"/>
          <w:sz w:val="32"/>
        </w:rPr>
        <w:t>discuss</w:t>
      </w:r>
      <w:r>
        <w:rPr>
          <w:rFonts w:ascii="Tahoma"/>
          <w:b/>
          <w:spacing w:val="-18"/>
          <w:w w:val="95"/>
          <w:sz w:val="32"/>
        </w:rPr>
        <w:t xml:space="preserve"> </w:t>
      </w:r>
      <w:r>
        <w:rPr>
          <w:rFonts w:ascii="Tahoma"/>
          <w:b/>
          <w:w w:val="95"/>
          <w:sz w:val="32"/>
        </w:rPr>
        <w:t>with</w:t>
      </w:r>
      <w:r>
        <w:rPr>
          <w:rFonts w:ascii="Tahoma"/>
          <w:b/>
          <w:spacing w:val="-16"/>
          <w:w w:val="95"/>
          <w:sz w:val="32"/>
        </w:rPr>
        <w:t xml:space="preserve"> </w:t>
      </w:r>
      <w:r>
        <w:rPr>
          <w:rFonts w:ascii="Tahoma"/>
          <w:b/>
          <w:w w:val="95"/>
          <w:sz w:val="32"/>
        </w:rPr>
        <w:t>your</w:t>
      </w:r>
      <w:r>
        <w:rPr>
          <w:rFonts w:ascii="Tahoma"/>
          <w:b/>
          <w:spacing w:val="-17"/>
          <w:w w:val="95"/>
          <w:sz w:val="32"/>
        </w:rPr>
        <w:t xml:space="preserve"> </w:t>
      </w:r>
      <w:r>
        <w:rPr>
          <w:rFonts w:ascii="Tahoma"/>
          <w:b/>
          <w:w w:val="95"/>
          <w:sz w:val="32"/>
        </w:rPr>
        <w:t>child</w:t>
      </w:r>
    </w:p>
    <w:p w14:paraId="306A397D" w14:textId="77777777" w:rsidR="00C16666" w:rsidRDefault="00C16666" w:rsidP="00C16666">
      <w:pPr>
        <w:spacing w:before="105"/>
        <w:ind w:left="57"/>
      </w:pPr>
      <w:r>
        <w:rPr>
          <w:rFonts w:ascii="Tahoma" w:hAnsi="Tahoma"/>
          <w:b/>
          <w:w w:val="90"/>
        </w:rPr>
        <w:t>Aurora</w:t>
      </w:r>
      <w:r>
        <w:rPr>
          <w:rFonts w:ascii="Tahoma" w:hAnsi="Tahoma"/>
          <w:b/>
          <w:spacing w:val="15"/>
          <w:w w:val="90"/>
        </w:rPr>
        <w:t xml:space="preserve"> </w:t>
      </w:r>
      <w:r>
        <w:rPr>
          <w:rFonts w:ascii="Tahoma" w:hAnsi="Tahoma"/>
          <w:b/>
          <w:w w:val="90"/>
        </w:rPr>
        <w:t>Borealis:</w:t>
      </w:r>
      <w:r>
        <w:rPr>
          <w:rFonts w:ascii="Tahoma" w:hAnsi="Tahoma"/>
          <w:b/>
          <w:spacing w:val="17"/>
          <w:w w:val="90"/>
        </w:rPr>
        <w:t xml:space="preserve"> </w:t>
      </w:r>
      <w:proofErr w:type="gramStart"/>
      <w:r>
        <w:rPr>
          <w:w w:val="90"/>
        </w:rPr>
        <w:t>the</w:t>
      </w:r>
      <w:proofErr w:type="gramEnd"/>
      <w:r>
        <w:rPr>
          <w:spacing w:val="13"/>
          <w:w w:val="90"/>
        </w:rPr>
        <w:t xml:space="preserve"> </w:t>
      </w:r>
      <w:r>
        <w:rPr>
          <w:w w:val="90"/>
        </w:rPr>
        <w:t>Northern</w:t>
      </w:r>
      <w:r>
        <w:rPr>
          <w:spacing w:val="13"/>
          <w:w w:val="90"/>
        </w:rPr>
        <w:t xml:space="preserve"> </w:t>
      </w:r>
      <w:r>
        <w:rPr>
          <w:w w:val="90"/>
        </w:rPr>
        <w:t>Lights—a</w:t>
      </w:r>
      <w:r>
        <w:rPr>
          <w:spacing w:val="12"/>
          <w:w w:val="90"/>
        </w:rPr>
        <w:t xml:space="preserve"> </w:t>
      </w:r>
      <w:r>
        <w:rPr>
          <w:w w:val="90"/>
        </w:rPr>
        <w:t>natural</w:t>
      </w:r>
      <w:r>
        <w:rPr>
          <w:spacing w:val="13"/>
          <w:w w:val="90"/>
        </w:rPr>
        <w:t xml:space="preserve"> </w:t>
      </w:r>
      <w:r>
        <w:rPr>
          <w:w w:val="90"/>
        </w:rPr>
        <w:t>display</w:t>
      </w:r>
      <w:r>
        <w:rPr>
          <w:spacing w:val="12"/>
          <w:w w:val="90"/>
        </w:rPr>
        <w:t xml:space="preserve"> </w:t>
      </w:r>
      <w:r>
        <w:rPr>
          <w:w w:val="90"/>
        </w:rPr>
        <w:t>of</w:t>
      </w:r>
      <w:r>
        <w:rPr>
          <w:spacing w:val="13"/>
          <w:w w:val="90"/>
        </w:rPr>
        <w:t xml:space="preserve"> </w:t>
      </w:r>
      <w:r>
        <w:rPr>
          <w:w w:val="90"/>
        </w:rPr>
        <w:t>coloured</w:t>
      </w:r>
      <w:r>
        <w:rPr>
          <w:spacing w:val="10"/>
          <w:w w:val="90"/>
        </w:rPr>
        <w:t xml:space="preserve"> </w:t>
      </w:r>
      <w:r>
        <w:rPr>
          <w:w w:val="90"/>
        </w:rPr>
        <w:t>lights</w:t>
      </w:r>
      <w:r>
        <w:rPr>
          <w:spacing w:val="12"/>
          <w:w w:val="90"/>
        </w:rPr>
        <w:t xml:space="preserve"> </w:t>
      </w:r>
      <w:r>
        <w:rPr>
          <w:w w:val="90"/>
        </w:rPr>
        <w:t>in</w:t>
      </w:r>
      <w:r>
        <w:rPr>
          <w:spacing w:val="12"/>
          <w:w w:val="90"/>
        </w:rPr>
        <w:t xml:space="preserve"> </w:t>
      </w:r>
      <w:r>
        <w:rPr>
          <w:w w:val="90"/>
        </w:rPr>
        <w:t>the</w:t>
      </w:r>
      <w:r>
        <w:rPr>
          <w:spacing w:val="13"/>
          <w:w w:val="90"/>
        </w:rPr>
        <w:t xml:space="preserve"> </w:t>
      </w:r>
      <w:r>
        <w:rPr>
          <w:w w:val="90"/>
        </w:rPr>
        <w:t>sky.</w:t>
      </w:r>
    </w:p>
    <w:p w14:paraId="762C2BC1" w14:textId="77777777" w:rsidR="00C16666" w:rsidRDefault="00C16666" w:rsidP="00C16666">
      <w:pPr>
        <w:spacing w:before="220"/>
        <w:ind w:left="57"/>
      </w:pPr>
      <w:r>
        <w:rPr>
          <w:rFonts w:ascii="Tahoma"/>
          <w:b/>
          <w:w w:val="90"/>
        </w:rPr>
        <w:t>Blubber:</w:t>
      </w:r>
      <w:r>
        <w:rPr>
          <w:rFonts w:ascii="Tahoma"/>
          <w:b/>
          <w:spacing w:val="2"/>
          <w:w w:val="90"/>
        </w:rPr>
        <w:t xml:space="preserve"> </w:t>
      </w:r>
      <w:r>
        <w:rPr>
          <w:w w:val="90"/>
        </w:rPr>
        <w:t>layer</w:t>
      </w:r>
      <w:r>
        <w:rPr>
          <w:spacing w:val="-3"/>
          <w:w w:val="90"/>
        </w:rPr>
        <w:t xml:space="preserve"> </w:t>
      </w:r>
      <w:r>
        <w:rPr>
          <w:w w:val="90"/>
        </w:rPr>
        <w:t>of</w:t>
      </w:r>
      <w:r>
        <w:rPr>
          <w:spacing w:val="-1"/>
          <w:w w:val="90"/>
        </w:rPr>
        <w:t xml:space="preserve"> </w:t>
      </w:r>
      <w:r>
        <w:rPr>
          <w:w w:val="90"/>
        </w:rPr>
        <w:t>fat</w:t>
      </w:r>
    </w:p>
    <w:p w14:paraId="17977690" w14:textId="77777777" w:rsidR="00C16666" w:rsidRDefault="00C16666" w:rsidP="00C16666">
      <w:pPr>
        <w:spacing w:before="218"/>
        <w:ind w:left="57"/>
      </w:pPr>
      <w:r>
        <w:rPr>
          <w:rFonts w:ascii="Tahoma"/>
          <w:b/>
          <w:w w:val="90"/>
        </w:rPr>
        <w:t>Camouflage:</w:t>
      </w:r>
      <w:r>
        <w:rPr>
          <w:rFonts w:ascii="Tahoma"/>
          <w:b/>
          <w:spacing w:val="7"/>
          <w:w w:val="90"/>
        </w:rPr>
        <w:t xml:space="preserve"> </w:t>
      </w:r>
      <w:r>
        <w:rPr>
          <w:w w:val="90"/>
        </w:rPr>
        <w:t>colouring</w:t>
      </w:r>
      <w:r>
        <w:rPr>
          <w:spacing w:val="2"/>
          <w:w w:val="90"/>
        </w:rPr>
        <w:t xml:space="preserve"> </w:t>
      </w:r>
      <w:r>
        <w:rPr>
          <w:w w:val="90"/>
        </w:rPr>
        <w:t>that</w:t>
      </w:r>
      <w:r>
        <w:rPr>
          <w:spacing w:val="3"/>
          <w:w w:val="90"/>
        </w:rPr>
        <w:t xml:space="preserve"> </w:t>
      </w:r>
      <w:r>
        <w:rPr>
          <w:w w:val="90"/>
        </w:rPr>
        <w:t>helps</w:t>
      </w:r>
      <w:r>
        <w:rPr>
          <w:spacing w:val="4"/>
          <w:w w:val="90"/>
        </w:rPr>
        <w:t xml:space="preserve"> </w:t>
      </w:r>
      <w:r>
        <w:rPr>
          <w:w w:val="90"/>
        </w:rPr>
        <w:t>an</w:t>
      </w:r>
      <w:r>
        <w:rPr>
          <w:spacing w:val="4"/>
          <w:w w:val="90"/>
        </w:rPr>
        <w:t xml:space="preserve"> </w:t>
      </w:r>
      <w:r>
        <w:rPr>
          <w:w w:val="90"/>
        </w:rPr>
        <w:t>animal</w:t>
      </w:r>
      <w:r>
        <w:rPr>
          <w:spacing w:val="5"/>
          <w:w w:val="90"/>
        </w:rPr>
        <w:t xml:space="preserve"> </w:t>
      </w:r>
      <w:r>
        <w:rPr>
          <w:w w:val="90"/>
        </w:rPr>
        <w:t>blend</w:t>
      </w:r>
      <w:r>
        <w:rPr>
          <w:spacing w:val="4"/>
          <w:w w:val="90"/>
        </w:rPr>
        <w:t xml:space="preserve"> </w:t>
      </w:r>
      <w:r>
        <w:rPr>
          <w:w w:val="90"/>
        </w:rPr>
        <w:t>in</w:t>
      </w:r>
      <w:r>
        <w:rPr>
          <w:spacing w:val="4"/>
          <w:w w:val="90"/>
        </w:rPr>
        <w:t xml:space="preserve"> </w:t>
      </w:r>
      <w:r>
        <w:rPr>
          <w:w w:val="90"/>
        </w:rPr>
        <w:t>with</w:t>
      </w:r>
      <w:r>
        <w:rPr>
          <w:spacing w:val="2"/>
          <w:w w:val="90"/>
        </w:rPr>
        <w:t xml:space="preserve"> </w:t>
      </w:r>
      <w:r>
        <w:rPr>
          <w:w w:val="90"/>
        </w:rPr>
        <w:t>its</w:t>
      </w:r>
      <w:r>
        <w:rPr>
          <w:spacing w:val="3"/>
          <w:w w:val="90"/>
        </w:rPr>
        <w:t xml:space="preserve"> </w:t>
      </w:r>
      <w:r>
        <w:rPr>
          <w:w w:val="90"/>
        </w:rPr>
        <w:t>surroundings</w:t>
      </w:r>
    </w:p>
    <w:p w14:paraId="28AC3813" w14:textId="77777777" w:rsidR="00C16666" w:rsidRDefault="00C16666" w:rsidP="00C16666">
      <w:pPr>
        <w:spacing w:before="220"/>
        <w:ind w:left="57"/>
      </w:pPr>
      <w:r>
        <w:rPr>
          <w:rFonts w:ascii="Tahoma"/>
          <w:b/>
          <w:w w:val="90"/>
        </w:rPr>
        <w:t>Climate:</w:t>
      </w:r>
      <w:r>
        <w:rPr>
          <w:rFonts w:ascii="Tahoma"/>
          <w:b/>
          <w:spacing w:val="8"/>
          <w:w w:val="90"/>
        </w:rPr>
        <w:t xml:space="preserve"> </w:t>
      </w:r>
      <w:r>
        <w:rPr>
          <w:w w:val="90"/>
        </w:rPr>
        <w:t>weather</w:t>
      </w:r>
      <w:r>
        <w:rPr>
          <w:spacing w:val="5"/>
          <w:w w:val="90"/>
        </w:rPr>
        <w:t xml:space="preserve"> </w:t>
      </w:r>
      <w:r>
        <w:rPr>
          <w:w w:val="90"/>
        </w:rPr>
        <w:t>over</w:t>
      </w:r>
      <w:r>
        <w:rPr>
          <w:spacing w:val="1"/>
          <w:w w:val="90"/>
        </w:rPr>
        <w:t xml:space="preserve"> </w:t>
      </w:r>
      <w:r>
        <w:rPr>
          <w:w w:val="90"/>
        </w:rPr>
        <w:t>a</w:t>
      </w:r>
      <w:r>
        <w:rPr>
          <w:spacing w:val="4"/>
          <w:w w:val="90"/>
        </w:rPr>
        <w:t xml:space="preserve"> </w:t>
      </w:r>
      <w:r>
        <w:rPr>
          <w:w w:val="90"/>
        </w:rPr>
        <w:t>long</w:t>
      </w:r>
      <w:r>
        <w:rPr>
          <w:spacing w:val="6"/>
          <w:w w:val="90"/>
        </w:rPr>
        <w:t xml:space="preserve"> </w:t>
      </w:r>
      <w:r>
        <w:rPr>
          <w:w w:val="90"/>
        </w:rPr>
        <w:t>time</w:t>
      </w:r>
    </w:p>
    <w:p w14:paraId="71EFE87F" w14:textId="77777777" w:rsidR="00C16666" w:rsidRDefault="00C16666" w:rsidP="00C16666">
      <w:pPr>
        <w:spacing w:before="218" w:line="420" w:lineRule="auto"/>
        <w:ind w:left="57" w:right="5593"/>
      </w:pPr>
      <w:r>
        <w:rPr>
          <w:rFonts w:ascii="Tahoma" w:hAnsi="Tahoma"/>
          <w:b/>
          <w:w w:val="90"/>
        </w:rPr>
        <w:t xml:space="preserve">Globe: </w:t>
      </w:r>
      <w:r>
        <w:rPr>
          <w:w w:val="90"/>
        </w:rPr>
        <w:t>the Earth or a spherical map of the earth</w:t>
      </w:r>
      <w:r>
        <w:rPr>
          <w:spacing w:val="-63"/>
          <w:w w:val="90"/>
        </w:rPr>
        <w:t xml:space="preserve"> </w:t>
      </w:r>
      <w:r>
        <w:rPr>
          <w:rFonts w:ascii="Tahoma" w:hAnsi="Tahoma"/>
          <w:b/>
        </w:rPr>
        <w:t xml:space="preserve">Habitat: </w:t>
      </w:r>
      <w:r>
        <w:t>a living thing’s natural home</w:t>
      </w:r>
      <w:r>
        <w:rPr>
          <w:spacing w:val="1"/>
        </w:rPr>
        <w:t xml:space="preserve"> </w:t>
      </w:r>
      <w:r>
        <w:rPr>
          <w:rFonts w:ascii="Tahoma" w:hAnsi="Tahoma"/>
          <w:b/>
          <w:w w:val="95"/>
        </w:rPr>
        <w:t>Harpoon:</w:t>
      </w:r>
      <w:r>
        <w:rPr>
          <w:rFonts w:ascii="Tahoma" w:hAnsi="Tahoma"/>
          <w:b/>
          <w:spacing w:val="-5"/>
          <w:w w:val="95"/>
        </w:rPr>
        <w:t xml:space="preserve"> </w:t>
      </w:r>
      <w:r>
        <w:rPr>
          <w:w w:val="95"/>
        </w:rPr>
        <w:t>a</w:t>
      </w:r>
      <w:r>
        <w:rPr>
          <w:spacing w:val="-9"/>
          <w:w w:val="95"/>
        </w:rPr>
        <w:t xml:space="preserve"> </w:t>
      </w:r>
      <w:r>
        <w:rPr>
          <w:w w:val="95"/>
        </w:rPr>
        <w:t>spear</w:t>
      </w:r>
      <w:r>
        <w:rPr>
          <w:spacing w:val="-8"/>
          <w:w w:val="95"/>
        </w:rPr>
        <w:t xml:space="preserve"> </w:t>
      </w:r>
      <w:r>
        <w:rPr>
          <w:w w:val="95"/>
        </w:rPr>
        <w:t>attached</w:t>
      </w:r>
      <w:r>
        <w:rPr>
          <w:spacing w:val="-8"/>
          <w:w w:val="95"/>
        </w:rPr>
        <w:t xml:space="preserve"> </w:t>
      </w:r>
      <w:r>
        <w:rPr>
          <w:w w:val="95"/>
        </w:rPr>
        <w:t>to</w:t>
      </w:r>
      <w:r>
        <w:rPr>
          <w:spacing w:val="-8"/>
          <w:w w:val="95"/>
        </w:rPr>
        <w:t xml:space="preserve"> </w:t>
      </w:r>
      <w:r>
        <w:rPr>
          <w:w w:val="95"/>
        </w:rPr>
        <w:t>a</w:t>
      </w:r>
      <w:r>
        <w:rPr>
          <w:spacing w:val="-10"/>
          <w:w w:val="95"/>
        </w:rPr>
        <w:t xml:space="preserve"> </w:t>
      </w:r>
      <w:r>
        <w:rPr>
          <w:w w:val="95"/>
        </w:rPr>
        <w:t>long</w:t>
      </w:r>
      <w:r>
        <w:rPr>
          <w:spacing w:val="-8"/>
          <w:w w:val="95"/>
        </w:rPr>
        <w:t xml:space="preserve"> </w:t>
      </w:r>
      <w:r>
        <w:rPr>
          <w:w w:val="95"/>
        </w:rPr>
        <w:t>rope</w:t>
      </w:r>
    </w:p>
    <w:p w14:paraId="1BB747CD" w14:textId="77777777" w:rsidR="00C16666" w:rsidRDefault="00C16666" w:rsidP="00C16666">
      <w:pPr>
        <w:spacing w:before="3"/>
        <w:ind w:left="57"/>
      </w:pPr>
      <w:r>
        <w:rPr>
          <w:rFonts w:ascii="Tahoma"/>
          <w:b/>
          <w:w w:val="90"/>
        </w:rPr>
        <w:lastRenderedPageBreak/>
        <w:t>Hunt:</w:t>
      </w:r>
      <w:r>
        <w:rPr>
          <w:rFonts w:ascii="Tahoma"/>
          <w:b/>
          <w:spacing w:val="6"/>
          <w:w w:val="90"/>
        </w:rPr>
        <w:t xml:space="preserve"> </w:t>
      </w:r>
      <w:r>
        <w:rPr>
          <w:w w:val="90"/>
        </w:rPr>
        <w:t>to</w:t>
      </w:r>
      <w:r>
        <w:rPr>
          <w:spacing w:val="2"/>
          <w:w w:val="90"/>
        </w:rPr>
        <w:t xml:space="preserve"> </w:t>
      </w:r>
      <w:r>
        <w:rPr>
          <w:w w:val="90"/>
        </w:rPr>
        <w:t>chase</w:t>
      </w:r>
      <w:r>
        <w:rPr>
          <w:spacing w:val="3"/>
          <w:w w:val="90"/>
        </w:rPr>
        <w:t xml:space="preserve"> </w:t>
      </w:r>
      <w:r>
        <w:rPr>
          <w:w w:val="90"/>
        </w:rPr>
        <w:t>and</w:t>
      </w:r>
      <w:r>
        <w:rPr>
          <w:spacing w:val="4"/>
          <w:w w:val="90"/>
        </w:rPr>
        <w:t xml:space="preserve"> </w:t>
      </w:r>
      <w:r>
        <w:rPr>
          <w:w w:val="90"/>
        </w:rPr>
        <w:t>kill</w:t>
      </w:r>
      <w:r>
        <w:rPr>
          <w:spacing w:val="1"/>
          <w:w w:val="90"/>
        </w:rPr>
        <w:t xml:space="preserve"> </w:t>
      </w:r>
      <w:r>
        <w:rPr>
          <w:w w:val="90"/>
        </w:rPr>
        <w:t>an</w:t>
      </w:r>
      <w:r>
        <w:rPr>
          <w:spacing w:val="2"/>
          <w:w w:val="90"/>
        </w:rPr>
        <w:t xml:space="preserve"> </w:t>
      </w:r>
      <w:r>
        <w:rPr>
          <w:w w:val="90"/>
        </w:rPr>
        <w:t>animal</w:t>
      </w:r>
      <w:r>
        <w:rPr>
          <w:spacing w:val="3"/>
          <w:w w:val="90"/>
        </w:rPr>
        <w:t xml:space="preserve"> </w:t>
      </w:r>
      <w:r>
        <w:rPr>
          <w:w w:val="90"/>
        </w:rPr>
        <w:t>for food</w:t>
      </w:r>
      <w:r>
        <w:rPr>
          <w:spacing w:val="1"/>
          <w:w w:val="90"/>
        </w:rPr>
        <w:t xml:space="preserve"> </w:t>
      </w:r>
      <w:r>
        <w:rPr>
          <w:w w:val="90"/>
        </w:rPr>
        <w:t>Igloo: a</w:t>
      </w:r>
      <w:r>
        <w:rPr>
          <w:spacing w:val="2"/>
          <w:w w:val="90"/>
        </w:rPr>
        <w:t xml:space="preserve"> </w:t>
      </w:r>
      <w:r>
        <w:rPr>
          <w:w w:val="90"/>
        </w:rPr>
        <w:t>shelter</w:t>
      </w:r>
      <w:r>
        <w:rPr>
          <w:spacing w:val="2"/>
          <w:w w:val="90"/>
        </w:rPr>
        <w:t xml:space="preserve"> </w:t>
      </w:r>
      <w:r>
        <w:rPr>
          <w:w w:val="90"/>
        </w:rPr>
        <w:t>made</w:t>
      </w:r>
      <w:r>
        <w:rPr>
          <w:spacing w:val="4"/>
          <w:w w:val="90"/>
        </w:rPr>
        <w:t xml:space="preserve"> </w:t>
      </w:r>
      <w:r>
        <w:rPr>
          <w:w w:val="90"/>
        </w:rPr>
        <w:t>from</w:t>
      </w:r>
      <w:r>
        <w:rPr>
          <w:spacing w:val="1"/>
          <w:w w:val="90"/>
        </w:rPr>
        <w:t xml:space="preserve"> </w:t>
      </w:r>
      <w:r>
        <w:rPr>
          <w:w w:val="90"/>
        </w:rPr>
        <w:t>blocks</w:t>
      </w:r>
      <w:r>
        <w:rPr>
          <w:spacing w:val="3"/>
          <w:w w:val="90"/>
        </w:rPr>
        <w:t xml:space="preserve"> </w:t>
      </w:r>
      <w:r>
        <w:rPr>
          <w:w w:val="90"/>
        </w:rPr>
        <w:t>of</w:t>
      </w:r>
      <w:r>
        <w:rPr>
          <w:spacing w:val="3"/>
          <w:w w:val="90"/>
        </w:rPr>
        <w:t xml:space="preserve"> </w:t>
      </w:r>
      <w:r>
        <w:rPr>
          <w:w w:val="90"/>
        </w:rPr>
        <w:t>snow</w:t>
      </w:r>
      <w:r>
        <w:rPr>
          <w:spacing w:val="1"/>
          <w:w w:val="90"/>
        </w:rPr>
        <w:t xml:space="preserve"> </w:t>
      </w:r>
      <w:r>
        <w:rPr>
          <w:w w:val="90"/>
        </w:rPr>
        <w:t>placed</w:t>
      </w:r>
      <w:r>
        <w:rPr>
          <w:spacing w:val="4"/>
          <w:w w:val="90"/>
        </w:rPr>
        <w:t xml:space="preserve"> </w:t>
      </w:r>
      <w:r>
        <w:rPr>
          <w:w w:val="90"/>
        </w:rPr>
        <w:t>on top</w:t>
      </w:r>
      <w:r>
        <w:rPr>
          <w:spacing w:val="3"/>
          <w:w w:val="90"/>
        </w:rPr>
        <w:t xml:space="preserve"> </w:t>
      </w:r>
      <w:r>
        <w:rPr>
          <w:w w:val="90"/>
        </w:rPr>
        <w:t>of</w:t>
      </w:r>
    </w:p>
    <w:p w14:paraId="614A3A18" w14:textId="77777777" w:rsidR="00C16666" w:rsidRDefault="00C16666" w:rsidP="00C16666">
      <w:pPr>
        <w:spacing w:before="75"/>
        <w:ind w:left="57"/>
      </w:pPr>
      <w:r>
        <w:rPr>
          <w:w w:val="90"/>
        </w:rPr>
        <w:t>each</w:t>
      </w:r>
      <w:r>
        <w:rPr>
          <w:spacing w:val="-7"/>
          <w:w w:val="90"/>
        </w:rPr>
        <w:t xml:space="preserve"> </w:t>
      </w:r>
      <w:r>
        <w:rPr>
          <w:w w:val="90"/>
        </w:rPr>
        <w:t>other</w:t>
      </w:r>
    </w:p>
    <w:p w14:paraId="77A39484" w14:textId="77777777" w:rsidR="00C16666" w:rsidRDefault="00C16666" w:rsidP="00C16666">
      <w:pPr>
        <w:spacing w:before="220"/>
        <w:ind w:left="57"/>
      </w:pPr>
      <w:r>
        <w:rPr>
          <w:rFonts w:ascii="Tahoma"/>
          <w:b/>
          <w:w w:val="90"/>
        </w:rPr>
        <w:t>Imaginary:</w:t>
      </w:r>
      <w:r>
        <w:rPr>
          <w:rFonts w:ascii="Tahoma"/>
          <w:b/>
          <w:spacing w:val="8"/>
          <w:w w:val="90"/>
        </w:rPr>
        <w:t xml:space="preserve"> </w:t>
      </w:r>
      <w:r>
        <w:rPr>
          <w:w w:val="90"/>
        </w:rPr>
        <w:t>made-up</w:t>
      </w:r>
    </w:p>
    <w:p w14:paraId="59857813" w14:textId="77777777" w:rsidR="00C16666" w:rsidRDefault="00C16666" w:rsidP="00C16666">
      <w:pPr>
        <w:spacing w:before="220"/>
        <w:ind w:left="57"/>
      </w:pPr>
      <w:r>
        <w:rPr>
          <w:rFonts w:ascii="Tahoma"/>
          <w:b/>
          <w:w w:val="90"/>
        </w:rPr>
        <w:t>Inuit:</w:t>
      </w:r>
      <w:r>
        <w:rPr>
          <w:rFonts w:ascii="Tahoma"/>
          <w:b/>
          <w:spacing w:val="-3"/>
          <w:w w:val="90"/>
        </w:rPr>
        <w:t xml:space="preserve"> </w:t>
      </w:r>
      <w:r>
        <w:rPr>
          <w:w w:val="90"/>
        </w:rPr>
        <w:t>the</w:t>
      </w:r>
      <w:r>
        <w:rPr>
          <w:spacing w:val="-5"/>
          <w:w w:val="90"/>
        </w:rPr>
        <w:t xml:space="preserve"> </w:t>
      </w:r>
      <w:r>
        <w:rPr>
          <w:w w:val="90"/>
        </w:rPr>
        <w:t>people</w:t>
      </w:r>
      <w:r>
        <w:rPr>
          <w:spacing w:val="-6"/>
          <w:w w:val="90"/>
        </w:rPr>
        <w:t xml:space="preserve"> </w:t>
      </w:r>
      <w:r>
        <w:rPr>
          <w:w w:val="90"/>
        </w:rPr>
        <w:t>who</w:t>
      </w:r>
      <w:r>
        <w:rPr>
          <w:spacing w:val="-7"/>
          <w:w w:val="90"/>
        </w:rPr>
        <w:t xml:space="preserve"> </w:t>
      </w:r>
      <w:r>
        <w:rPr>
          <w:w w:val="90"/>
        </w:rPr>
        <w:t>live</w:t>
      </w:r>
      <w:r>
        <w:rPr>
          <w:spacing w:val="-6"/>
          <w:w w:val="90"/>
        </w:rPr>
        <w:t xml:space="preserve"> </w:t>
      </w:r>
      <w:r>
        <w:rPr>
          <w:w w:val="90"/>
        </w:rPr>
        <w:t>in</w:t>
      </w:r>
      <w:r>
        <w:rPr>
          <w:spacing w:val="-6"/>
          <w:w w:val="90"/>
        </w:rPr>
        <w:t xml:space="preserve"> </w:t>
      </w:r>
      <w:r>
        <w:rPr>
          <w:w w:val="90"/>
        </w:rPr>
        <w:t>the</w:t>
      </w:r>
      <w:r>
        <w:rPr>
          <w:spacing w:val="-6"/>
          <w:w w:val="90"/>
        </w:rPr>
        <w:t xml:space="preserve"> </w:t>
      </w:r>
      <w:r>
        <w:rPr>
          <w:w w:val="90"/>
        </w:rPr>
        <w:t>Arctic</w:t>
      </w:r>
    </w:p>
    <w:p w14:paraId="1239AF66" w14:textId="6EEB52C4" w:rsidR="008B1880" w:rsidRDefault="00C16666" w:rsidP="006C7EF8">
      <w:pPr>
        <w:spacing w:before="218"/>
        <w:ind w:left="57"/>
      </w:pPr>
      <w:r>
        <w:rPr>
          <w:rFonts w:ascii="Tahoma"/>
          <w:b/>
          <w:w w:val="90"/>
        </w:rPr>
        <w:t>North</w:t>
      </w:r>
      <w:r>
        <w:rPr>
          <w:rFonts w:ascii="Tahoma"/>
          <w:b/>
          <w:spacing w:val="4"/>
          <w:w w:val="90"/>
        </w:rPr>
        <w:t xml:space="preserve"> </w:t>
      </w:r>
      <w:r>
        <w:rPr>
          <w:rFonts w:ascii="Tahoma"/>
          <w:b/>
          <w:w w:val="90"/>
        </w:rPr>
        <w:t>Pole:</w:t>
      </w:r>
      <w:r>
        <w:rPr>
          <w:rFonts w:ascii="Tahoma"/>
          <w:b/>
          <w:spacing w:val="7"/>
          <w:w w:val="90"/>
        </w:rPr>
        <w:t xml:space="preserve"> </w:t>
      </w:r>
      <w:r>
        <w:rPr>
          <w:w w:val="90"/>
        </w:rPr>
        <w:t>the</w:t>
      </w:r>
      <w:r>
        <w:rPr>
          <w:spacing w:val="4"/>
          <w:w w:val="90"/>
        </w:rPr>
        <w:t xml:space="preserve"> </w:t>
      </w:r>
      <w:r>
        <w:rPr>
          <w:w w:val="90"/>
        </w:rPr>
        <w:t>most</w:t>
      </w:r>
      <w:r>
        <w:rPr>
          <w:spacing w:val="2"/>
          <w:w w:val="90"/>
        </w:rPr>
        <w:t xml:space="preserve"> </w:t>
      </w:r>
      <w:r>
        <w:rPr>
          <w:w w:val="90"/>
        </w:rPr>
        <w:t>northern</w:t>
      </w:r>
      <w:r>
        <w:rPr>
          <w:spacing w:val="4"/>
          <w:w w:val="90"/>
        </w:rPr>
        <w:t xml:space="preserve"> </w:t>
      </w:r>
      <w:r>
        <w:rPr>
          <w:w w:val="90"/>
        </w:rPr>
        <w:t>point</w:t>
      </w:r>
      <w:r>
        <w:rPr>
          <w:spacing w:val="3"/>
          <w:w w:val="90"/>
        </w:rPr>
        <w:t xml:space="preserve"> </w:t>
      </w:r>
      <w:r>
        <w:rPr>
          <w:w w:val="90"/>
        </w:rPr>
        <w:t>of</w:t>
      </w:r>
      <w:r>
        <w:rPr>
          <w:spacing w:val="4"/>
          <w:w w:val="90"/>
        </w:rPr>
        <w:t xml:space="preserve"> </w:t>
      </w:r>
      <w:r>
        <w:rPr>
          <w:w w:val="90"/>
        </w:rPr>
        <w:t>the</w:t>
      </w:r>
      <w:r>
        <w:rPr>
          <w:spacing w:val="2"/>
          <w:w w:val="90"/>
        </w:rPr>
        <w:t xml:space="preserve"> </w:t>
      </w:r>
      <w:r>
        <w:rPr>
          <w:w w:val="90"/>
        </w:rPr>
        <w:t>Earth</w:t>
      </w:r>
    </w:p>
    <w:p w14:paraId="2DFABA74" w14:textId="77777777" w:rsidR="008B1880" w:rsidRDefault="008B1880" w:rsidP="008B1880">
      <w:pPr>
        <w:spacing w:before="53"/>
        <w:ind w:left="4325" w:right="4322"/>
        <w:jc w:val="center"/>
        <w:rPr>
          <w:rFonts w:ascii="Tahoma"/>
          <w:b/>
          <w:sz w:val="28"/>
        </w:rPr>
      </w:pPr>
      <w:r>
        <w:rPr>
          <w:rFonts w:ascii="Tahoma"/>
          <w:b/>
          <w:w w:val="90"/>
          <w:sz w:val="28"/>
          <w:u w:val="single"/>
        </w:rPr>
        <w:t>Concept</w:t>
      </w:r>
      <w:r>
        <w:rPr>
          <w:rFonts w:ascii="Tahoma"/>
          <w:b/>
          <w:spacing w:val="21"/>
          <w:w w:val="90"/>
          <w:sz w:val="28"/>
          <w:u w:val="single"/>
        </w:rPr>
        <w:t xml:space="preserve"> </w:t>
      </w:r>
      <w:r>
        <w:rPr>
          <w:rFonts w:ascii="Tahoma"/>
          <w:b/>
          <w:w w:val="90"/>
          <w:sz w:val="28"/>
          <w:u w:val="single"/>
        </w:rPr>
        <w:t>Flow</w:t>
      </w:r>
    </w:p>
    <w:p w14:paraId="06CFAE83" w14:textId="77777777" w:rsidR="008B1880" w:rsidRDefault="008B1880" w:rsidP="008B1880">
      <w:pPr>
        <w:widowControl w:val="0"/>
        <w:numPr>
          <w:ilvl w:val="0"/>
          <w:numId w:val="31"/>
        </w:numPr>
        <w:tabs>
          <w:tab w:val="left" w:pos="623"/>
          <w:tab w:val="left" w:pos="625"/>
        </w:tabs>
        <w:autoSpaceDE w:val="0"/>
        <w:autoSpaceDN w:val="0"/>
        <w:spacing w:before="211" w:after="0" w:line="240" w:lineRule="auto"/>
        <w:ind w:hanging="568"/>
      </w:pPr>
      <w:r>
        <w:rPr>
          <w:w w:val="90"/>
        </w:rPr>
        <w:t>To</w:t>
      </w:r>
      <w:r>
        <w:rPr>
          <w:spacing w:val="1"/>
          <w:w w:val="90"/>
        </w:rPr>
        <w:t xml:space="preserve"> </w:t>
      </w:r>
      <w:r>
        <w:rPr>
          <w:w w:val="90"/>
        </w:rPr>
        <w:t>know</w:t>
      </w:r>
      <w:r>
        <w:rPr>
          <w:spacing w:val="1"/>
          <w:w w:val="90"/>
        </w:rPr>
        <w:t xml:space="preserve"> </w:t>
      </w:r>
      <w:r>
        <w:rPr>
          <w:w w:val="90"/>
        </w:rPr>
        <w:t>what</w:t>
      </w:r>
      <w:r>
        <w:rPr>
          <w:spacing w:val="1"/>
          <w:w w:val="90"/>
        </w:rPr>
        <w:t xml:space="preserve"> </w:t>
      </w:r>
      <w:r>
        <w:rPr>
          <w:w w:val="90"/>
        </w:rPr>
        <w:t>the Arctic</w:t>
      </w:r>
      <w:r>
        <w:rPr>
          <w:spacing w:val="-1"/>
          <w:w w:val="90"/>
        </w:rPr>
        <w:t xml:space="preserve"> </w:t>
      </w:r>
      <w:r>
        <w:rPr>
          <w:w w:val="90"/>
        </w:rPr>
        <w:t>Circle is</w:t>
      </w:r>
      <w:r>
        <w:rPr>
          <w:spacing w:val="2"/>
          <w:w w:val="90"/>
        </w:rPr>
        <w:t xml:space="preserve"> </w:t>
      </w:r>
      <w:r>
        <w:rPr>
          <w:w w:val="90"/>
        </w:rPr>
        <w:t>and</w:t>
      </w:r>
      <w:r>
        <w:rPr>
          <w:spacing w:val="-1"/>
          <w:w w:val="90"/>
        </w:rPr>
        <w:t xml:space="preserve"> </w:t>
      </w:r>
      <w:r>
        <w:rPr>
          <w:w w:val="90"/>
        </w:rPr>
        <w:t>be</w:t>
      </w:r>
      <w:r>
        <w:rPr>
          <w:spacing w:val="3"/>
          <w:w w:val="90"/>
        </w:rPr>
        <w:t xml:space="preserve"> </w:t>
      </w:r>
      <w:r>
        <w:rPr>
          <w:w w:val="90"/>
        </w:rPr>
        <w:t>able</w:t>
      </w:r>
      <w:r>
        <w:rPr>
          <w:spacing w:val="2"/>
          <w:w w:val="90"/>
        </w:rPr>
        <w:t xml:space="preserve"> </w:t>
      </w:r>
      <w:r>
        <w:rPr>
          <w:w w:val="90"/>
        </w:rPr>
        <w:t>to</w:t>
      </w:r>
      <w:r>
        <w:rPr>
          <w:spacing w:val="2"/>
          <w:w w:val="90"/>
        </w:rPr>
        <w:t xml:space="preserve"> </w:t>
      </w:r>
      <w:r>
        <w:rPr>
          <w:w w:val="90"/>
        </w:rPr>
        <w:t>locate</w:t>
      </w:r>
      <w:r>
        <w:rPr>
          <w:spacing w:val="3"/>
          <w:w w:val="90"/>
        </w:rPr>
        <w:t xml:space="preserve"> </w:t>
      </w:r>
      <w:r>
        <w:rPr>
          <w:w w:val="90"/>
        </w:rPr>
        <w:t>the</w:t>
      </w:r>
      <w:r>
        <w:rPr>
          <w:spacing w:val="1"/>
          <w:w w:val="90"/>
        </w:rPr>
        <w:t xml:space="preserve"> </w:t>
      </w:r>
      <w:r>
        <w:rPr>
          <w:w w:val="90"/>
        </w:rPr>
        <w:t>Arctic</w:t>
      </w:r>
      <w:r>
        <w:rPr>
          <w:spacing w:val="2"/>
          <w:w w:val="90"/>
        </w:rPr>
        <w:t xml:space="preserve"> </w:t>
      </w:r>
      <w:r>
        <w:rPr>
          <w:w w:val="90"/>
        </w:rPr>
        <w:t>Circle</w:t>
      </w:r>
      <w:r>
        <w:rPr>
          <w:spacing w:val="2"/>
          <w:w w:val="90"/>
        </w:rPr>
        <w:t xml:space="preserve"> </w:t>
      </w:r>
      <w:r>
        <w:rPr>
          <w:w w:val="90"/>
        </w:rPr>
        <w:t>on</w:t>
      </w:r>
      <w:r>
        <w:rPr>
          <w:spacing w:val="-1"/>
          <w:w w:val="90"/>
        </w:rPr>
        <w:t xml:space="preserve"> </w:t>
      </w:r>
      <w:r>
        <w:rPr>
          <w:w w:val="90"/>
        </w:rPr>
        <w:t>a</w:t>
      </w:r>
      <w:r>
        <w:rPr>
          <w:spacing w:val="2"/>
          <w:w w:val="90"/>
        </w:rPr>
        <w:t xml:space="preserve"> </w:t>
      </w:r>
      <w:r>
        <w:rPr>
          <w:w w:val="90"/>
        </w:rPr>
        <w:t>map</w:t>
      </w:r>
    </w:p>
    <w:p w14:paraId="68669E2C" w14:textId="77777777" w:rsidR="008B1880" w:rsidRDefault="008B1880" w:rsidP="008B1880">
      <w:pPr>
        <w:widowControl w:val="0"/>
        <w:numPr>
          <w:ilvl w:val="0"/>
          <w:numId w:val="31"/>
        </w:numPr>
        <w:tabs>
          <w:tab w:val="left" w:pos="623"/>
          <w:tab w:val="left" w:pos="625"/>
        </w:tabs>
        <w:autoSpaceDE w:val="0"/>
        <w:autoSpaceDN w:val="0"/>
        <w:spacing w:before="197" w:after="0" w:line="240" w:lineRule="auto"/>
        <w:ind w:hanging="568"/>
      </w:pPr>
      <w:r>
        <w:rPr>
          <w:w w:val="90"/>
        </w:rPr>
        <w:t>To</w:t>
      </w:r>
      <w:r>
        <w:rPr>
          <w:spacing w:val="-4"/>
          <w:w w:val="90"/>
        </w:rPr>
        <w:t xml:space="preserve"> </w:t>
      </w:r>
      <w:r>
        <w:rPr>
          <w:w w:val="90"/>
        </w:rPr>
        <w:t>understand</w:t>
      </w:r>
      <w:r>
        <w:rPr>
          <w:spacing w:val="-6"/>
          <w:w w:val="90"/>
        </w:rPr>
        <w:t xml:space="preserve"> </w:t>
      </w:r>
      <w:r>
        <w:rPr>
          <w:w w:val="90"/>
        </w:rPr>
        <w:t>about</w:t>
      </w:r>
      <w:r>
        <w:rPr>
          <w:spacing w:val="-4"/>
          <w:w w:val="90"/>
        </w:rPr>
        <w:t xml:space="preserve"> </w:t>
      </w:r>
      <w:r>
        <w:rPr>
          <w:w w:val="90"/>
        </w:rPr>
        <w:t>the</w:t>
      </w:r>
      <w:r>
        <w:rPr>
          <w:spacing w:val="-4"/>
          <w:w w:val="90"/>
        </w:rPr>
        <w:t xml:space="preserve"> </w:t>
      </w:r>
      <w:r>
        <w:rPr>
          <w:w w:val="90"/>
        </w:rPr>
        <w:t>weather</w:t>
      </w:r>
      <w:r>
        <w:rPr>
          <w:spacing w:val="-3"/>
          <w:w w:val="90"/>
        </w:rPr>
        <w:t xml:space="preserve"> </w:t>
      </w:r>
      <w:r>
        <w:rPr>
          <w:w w:val="90"/>
        </w:rPr>
        <w:t>and</w:t>
      </w:r>
      <w:r>
        <w:rPr>
          <w:spacing w:val="-3"/>
          <w:w w:val="90"/>
        </w:rPr>
        <w:t xml:space="preserve"> </w:t>
      </w:r>
      <w:r>
        <w:rPr>
          <w:w w:val="90"/>
        </w:rPr>
        <w:t>climate</w:t>
      </w:r>
      <w:r>
        <w:rPr>
          <w:spacing w:val="-3"/>
          <w:w w:val="90"/>
        </w:rPr>
        <w:t xml:space="preserve"> </w:t>
      </w:r>
      <w:r>
        <w:rPr>
          <w:w w:val="90"/>
        </w:rPr>
        <w:t>in</w:t>
      </w:r>
      <w:r>
        <w:rPr>
          <w:spacing w:val="-4"/>
          <w:w w:val="90"/>
        </w:rPr>
        <w:t xml:space="preserve"> </w:t>
      </w:r>
      <w:r>
        <w:rPr>
          <w:w w:val="90"/>
        </w:rPr>
        <w:t>the</w:t>
      </w:r>
      <w:r>
        <w:rPr>
          <w:spacing w:val="-3"/>
          <w:w w:val="90"/>
        </w:rPr>
        <w:t xml:space="preserve"> </w:t>
      </w:r>
      <w:r>
        <w:rPr>
          <w:w w:val="90"/>
        </w:rPr>
        <w:t>Arctic</w:t>
      </w:r>
      <w:r>
        <w:rPr>
          <w:spacing w:val="-4"/>
          <w:w w:val="90"/>
        </w:rPr>
        <w:t xml:space="preserve"> </w:t>
      </w:r>
      <w:r>
        <w:rPr>
          <w:w w:val="90"/>
        </w:rPr>
        <w:t>Circle</w:t>
      </w:r>
    </w:p>
    <w:p w14:paraId="43CEDBDF" w14:textId="77777777" w:rsidR="008B1880" w:rsidRDefault="008B1880" w:rsidP="008B1880">
      <w:pPr>
        <w:widowControl w:val="0"/>
        <w:numPr>
          <w:ilvl w:val="0"/>
          <w:numId w:val="31"/>
        </w:numPr>
        <w:tabs>
          <w:tab w:val="left" w:pos="623"/>
          <w:tab w:val="left" w:pos="625"/>
        </w:tabs>
        <w:autoSpaceDE w:val="0"/>
        <w:autoSpaceDN w:val="0"/>
        <w:spacing w:before="197" w:after="0" w:line="240" w:lineRule="auto"/>
        <w:ind w:hanging="568"/>
      </w:pPr>
      <w:r>
        <w:rPr>
          <w:w w:val="90"/>
        </w:rPr>
        <w:t>To</w:t>
      </w:r>
      <w:r>
        <w:rPr>
          <w:spacing w:val="3"/>
          <w:w w:val="90"/>
        </w:rPr>
        <w:t xml:space="preserve"> </w:t>
      </w:r>
      <w:r>
        <w:rPr>
          <w:w w:val="90"/>
        </w:rPr>
        <w:t>find</w:t>
      </w:r>
      <w:r>
        <w:rPr>
          <w:spacing w:val="4"/>
          <w:w w:val="90"/>
        </w:rPr>
        <w:t xml:space="preserve"> </w:t>
      </w:r>
      <w:r>
        <w:rPr>
          <w:w w:val="90"/>
        </w:rPr>
        <w:t>out</w:t>
      </w:r>
      <w:r>
        <w:rPr>
          <w:spacing w:val="2"/>
          <w:w w:val="90"/>
        </w:rPr>
        <w:t xml:space="preserve"> </w:t>
      </w:r>
      <w:r>
        <w:rPr>
          <w:w w:val="90"/>
        </w:rPr>
        <w:t>about</w:t>
      </w:r>
      <w:r>
        <w:rPr>
          <w:spacing w:val="3"/>
          <w:w w:val="90"/>
        </w:rPr>
        <w:t xml:space="preserve"> </w:t>
      </w:r>
      <w:r>
        <w:rPr>
          <w:w w:val="90"/>
        </w:rPr>
        <w:t>animals</w:t>
      </w:r>
      <w:r>
        <w:rPr>
          <w:spacing w:val="3"/>
          <w:w w:val="90"/>
        </w:rPr>
        <w:t xml:space="preserve"> </w:t>
      </w:r>
      <w:r>
        <w:rPr>
          <w:w w:val="90"/>
        </w:rPr>
        <w:t>and</w:t>
      </w:r>
      <w:r>
        <w:rPr>
          <w:spacing w:val="5"/>
          <w:w w:val="90"/>
        </w:rPr>
        <w:t xml:space="preserve"> </w:t>
      </w:r>
      <w:r>
        <w:rPr>
          <w:w w:val="90"/>
        </w:rPr>
        <w:t>plants</w:t>
      </w:r>
      <w:r>
        <w:rPr>
          <w:spacing w:val="2"/>
          <w:w w:val="90"/>
        </w:rPr>
        <w:t xml:space="preserve"> </w:t>
      </w:r>
      <w:r>
        <w:rPr>
          <w:w w:val="90"/>
        </w:rPr>
        <w:t>and</w:t>
      </w:r>
      <w:r>
        <w:rPr>
          <w:spacing w:val="4"/>
          <w:w w:val="90"/>
        </w:rPr>
        <w:t xml:space="preserve"> </w:t>
      </w:r>
      <w:r>
        <w:rPr>
          <w:w w:val="90"/>
        </w:rPr>
        <w:t>how</w:t>
      </w:r>
      <w:r>
        <w:rPr>
          <w:spacing w:val="1"/>
          <w:w w:val="90"/>
        </w:rPr>
        <w:t xml:space="preserve"> </w:t>
      </w:r>
      <w:r>
        <w:rPr>
          <w:w w:val="90"/>
        </w:rPr>
        <w:t>they</w:t>
      </w:r>
      <w:r>
        <w:rPr>
          <w:spacing w:val="4"/>
          <w:w w:val="90"/>
        </w:rPr>
        <w:t xml:space="preserve"> </w:t>
      </w:r>
      <w:r>
        <w:rPr>
          <w:w w:val="90"/>
        </w:rPr>
        <w:t>survive</w:t>
      </w:r>
      <w:r>
        <w:rPr>
          <w:spacing w:val="1"/>
          <w:w w:val="90"/>
        </w:rPr>
        <w:t xml:space="preserve"> </w:t>
      </w:r>
      <w:r>
        <w:rPr>
          <w:w w:val="90"/>
        </w:rPr>
        <w:t>the</w:t>
      </w:r>
      <w:r>
        <w:rPr>
          <w:spacing w:val="4"/>
          <w:w w:val="90"/>
        </w:rPr>
        <w:t xml:space="preserve"> </w:t>
      </w:r>
      <w:r>
        <w:rPr>
          <w:w w:val="90"/>
        </w:rPr>
        <w:t>harsh</w:t>
      </w:r>
      <w:r>
        <w:rPr>
          <w:spacing w:val="4"/>
          <w:w w:val="90"/>
        </w:rPr>
        <w:t xml:space="preserve"> </w:t>
      </w:r>
      <w:r>
        <w:rPr>
          <w:w w:val="90"/>
        </w:rPr>
        <w:t>conditions</w:t>
      </w:r>
      <w:r>
        <w:rPr>
          <w:spacing w:val="1"/>
          <w:w w:val="90"/>
        </w:rPr>
        <w:t xml:space="preserve"> </w:t>
      </w:r>
      <w:r>
        <w:rPr>
          <w:w w:val="90"/>
        </w:rPr>
        <w:t>found</w:t>
      </w:r>
      <w:r>
        <w:rPr>
          <w:spacing w:val="2"/>
          <w:w w:val="90"/>
        </w:rPr>
        <w:t xml:space="preserve"> </w:t>
      </w:r>
      <w:r>
        <w:rPr>
          <w:w w:val="90"/>
        </w:rPr>
        <w:t>in</w:t>
      </w:r>
      <w:r>
        <w:rPr>
          <w:spacing w:val="3"/>
          <w:w w:val="90"/>
        </w:rPr>
        <w:t xml:space="preserve"> </w:t>
      </w:r>
      <w:r>
        <w:rPr>
          <w:w w:val="90"/>
        </w:rPr>
        <w:t>the</w:t>
      </w:r>
      <w:r>
        <w:rPr>
          <w:spacing w:val="2"/>
          <w:w w:val="90"/>
        </w:rPr>
        <w:t xml:space="preserve"> </w:t>
      </w:r>
      <w:r>
        <w:rPr>
          <w:w w:val="90"/>
        </w:rPr>
        <w:t>Arctic</w:t>
      </w:r>
    </w:p>
    <w:p w14:paraId="71D5C456" w14:textId="77777777" w:rsidR="008B1880" w:rsidRDefault="008B1880" w:rsidP="008B1880">
      <w:pPr>
        <w:widowControl w:val="0"/>
        <w:numPr>
          <w:ilvl w:val="0"/>
          <w:numId w:val="31"/>
        </w:numPr>
        <w:tabs>
          <w:tab w:val="left" w:pos="623"/>
          <w:tab w:val="left" w:pos="625"/>
        </w:tabs>
        <w:autoSpaceDE w:val="0"/>
        <w:autoSpaceDN w:val="0"/>
        <w:spacing w:before="194" w:after="0" w:line="240" w:lineRule="auto"/>
        <w:ind w:hanging="568"/>
      </w:pPr>
      <w:r>
        <w:rPr>
          <w:w w:val="90"/>
        </w:rPr>
        <w:t>To</w:t>
      </w:r>
      <w:r>
        <w:rPr>
          <w:spacing w:val="1"/>
          <w:w w:val="90"/>
        </w:rPr>
        <w:t xml:space="preserve"> </w:t>
      </w:r>
      <w:r>
        <w:rPr>
          <w:w w:val="90"/>
        </w:rPr>
        <w:t>learn about</w:t>
      </w:r>
      <w:r>
        <w:rPr>
          <w:spacing w:val="1"/>
          <w:w w:val="90"/>
        </w:rPr>
        <w:t xml:space="preserve"> </w:t>
      </w:r>
      <w:r>
        <w:rPr>
          <w:w w:val="90"/>
        </w:rPr>
        <w:t>the</w:t>
      </w:r>
      <w:r>
        <w:rPr>
          <w:spacing w:val="3"/>
          <w:w w:val="90"/>
        </w:rPr>
        <w:t xml:space="preserve"> </w:t>
      </w:r>
      <w:r>
        <w:rPr>
          <w:w w:val="90"/>
        </w:rPr>
        <w:t>Inuit people</w:t>
      </w:r>
      <w:r>
        <w:rPr>
          <w:spacing w:val="2"/>
          <w:w w:val="90"/>
        </w:rPr>
        <w:t xml:space="preserve"> </w:t>
      </w:r>
      <w:r>
        <w:rPr>
          <w:w w:val="90"/>
        </w:rPr>
        <w:t>group and</w:t>
      </w:r>
      <w:r>
        <w:rPr>
          <w:spacing w:val="2"/>
          <w:w w:val="90"/>
        </w:rPr>
        <w:t xml:space="preserve"> </w:t>
      </w:r>
      <w:r>
        <w:rPr>
          <w:w w:val="90"/>
        </w:rPr>
        <w:t>their</w:t>
      </w:r>
      <w:r>
        <w:rPr>
          <w:spacing w:val="3"/>
          <w:w w:val="90"/>
        </w:rPr>
        <w:t xml:space="preserve"> </w:t>
      </w:r>
      <w:r>
        <w:rPr>
          <w:w w:val="90"/>
        </w:rPr>
        <w:t>customs</w:t>
      </w:r>
      <w:r>
        <w:rPr>
          <w:spacing w:val="1"/>
          <w:w w:val="90"/>
        </w:rPr>
        <w:t xml:space="preserve"> </w:t>
      </w:r>
      <w:r>
        <w:rPr>
          <w:w w:val="90"/>
        </w:rPr>
        <w:t>and</w:t>
      </w:r>
      <w:r>
        <w:rPr>
          <w:spacing w:val="3"/>
          <w:w w:val="90"/>
        </w:rPr>
        <w:t xml:space="preserve"> </w:t>
      </w:r>
      <w:r>
        <w:rPr>
          <w:w w:val="90"/>
        </w:rPr>
        <w:t>traditions</w:t>
      </w:r>
    </w:p>
    <w:p w14:paraId="7A8A5DB1" w14:textId="5A5CECC5" w:rsidR="00AC1C5D" w:rsidRDefault="008B1880" w:rsidP="008B1880">
      <w:pPr>
        <w:widowControl w:val="0"/>
        <w:numPr>
          <w:ilvl w:val="0"/>
          <w:numId w:val="31"/>
        </w:numPr>
        <w:tabs>
          <w:tab w:val="left" w:pos="623"/>
          <w:tab w:val="left" w:pos="625"/>
        </w:tabs>
        <w:autoSpaceDE w:val="0"/>
        <w:autoSpaceDN w:val="0"/>
        <w:spacing w:before="196" w:after="0" w:line="240" w:lineRule="auto"/>
        <w:ind w:hanging="568"/>
      </w:pPr>
      <w:r>
        <w:rPr>
          <w:w w:val="90"/>
        </w:rPr>
        <w:t>To</w:t>
      </w:r>
      <w:r>
        <w:rPr>
          <w:spacing w:val="5"/>
          <w:w w:val="90"/>
        </w:rPr>
        <w:t xml:space="preserve"> </w:t>
      </w:r>
      <w:r>
        <w:rPr>
          <w:w w:val="90"/>
        </w:rPr>
        <w:t>learn</w:t>
      </w:r>
      <w:r>
        <w:rPr>
          <w:spacing w:val="4"/>
          <w:w w:val="90"/>
        </w:rPr>
        <w:t xml:space="preserve"> </w:t>
      </w:r>
      <w:r>
        <w:rPr>
          <w:w w:val="90"/>
        </w:rPr>
        <w:t>about</w:t>
      </w:r>
      <w:r>
        <w:rPr>
          <w:spacing w:val="6"/>
          <w:w w:val="90"/>
        </w:rPr>
        <w:t xml:space="preserve"> </w:t>
      </w:r>
      <w:r>
        <w:rPr>
          <w:w w:val="90"/>
        </w:rPr>
        <w:t>the</w:t>
      </w:r>
      <w:r>
        <w:rPr>
          <w:spacing w:val="7"/>
          <w:w w:val="90"/>
        </w:rPr>
        <w:t xml:space="preserve"> </w:t>
      </w:r>
      <w:r>
        <w:rPr>
          <w:w w:val="90"/>
        </w:rPr>
        <w:t>Aurora</w:t>
      </w:r>
      <w:r>
        <w:rPr>
          <w:spacing w:val="6"/>
          <w:w w:val="90"/>
        </w:rPr>
        <w:t xml:space="preserve"> </w:t>
      </w:r>
      <w:r>
        <w:rPr>
          <w:w w:val="90"/>
        </w:rPr>
        <w:t>Borealis</w:t>
      </w:r>
      <w:r>
        <w:rPr>
          <w:spacing w:val="6"/>
          <w:w w:val="90"/>
        </w:rPr>
        <w:t xml:space="preserve"> </w:t>
      </w:r>
      <w:r>
        <w:rPr>
          <w:w w:val="90"/>
        </w:rPr>
        <w:t>(Northern</w:t>
      </w:r>
      <w:r>
        <w:rPr>
          <w:spacing w:val="7"/>
          <w:w w:val="90"/>
        </w:rPr>
        <w:t xml:space="preserve"> </w:t>
      </w:r>
      <w:r>
        <w:rPr>
          <w:w w:val="90"/>
        </w:rPr>
        <w:t>Lights)</w:t>
      </w:r>
    </w:p>
    <w:p w14:paraId="0B2393DB" w14:textId="77777777" w:rsidR="000D00C8" w:rsidRDefault="000D00C8" w:rsidP="000D00C8">
      <w:pPr>
        <w:widowControl w:val="0"/>
        <w:tabs>
          <w:tab w:val="left" w:pos="623"/>
          <w:tab w:val="left" w:pos="625"/>
        </w:tabs>
        <w:autoSpaceDE w:val="0"/>
        <w:autoSpaceDN w:val="0"/>
        <w:spacing w:before="196" w:after="0" w:line="240" w:lineRule="auto"/>
      </w:pPr>
    </w:p>
    <w:p w14:paraId="401C8E66" w14:textId="77777777" w:rsidR="00BD4ED0" w:rsidRDefault="00BD4ED0" w:rsidP="000D00C8">
      <w:pPr>
        <w:widowControl w:val="0"/>
        <w:tabs>
          <w:tab w:val="left" w:pos="623"/>
          <w:tab w:val="left" w:pos="625"/>
        </w:tabs>
        <w:autoSpaceDE w:val="0"/>
        <w:autoSpaceDN w:val="0"/>
        <w:spacing w:before="196" w:after="0" w:line="240" w:lineRule="auto"/>
      </w:pPr>
    </w:p>
    <w:p w14:paraId="14D46ED3" w14:textId="588169E0" w:rsidR="00AC1C5D" w:rsidRDefault="000D00C8" w:rsidP="000D00C8">
      <w:pPr>
        <w:widowControl w:val="0"/>
        <w:tabs>
          <w:tab w:val="left" w:pos="623"/>
          <w:tab w:val="left" w:pos="625"/>
        </w:tabs>
        <w:autoSpaceDE w:val="0"/>
        <w:autoSpaceDN w:val="0"/>
        <w:spacing w:before="196" w:after="0" w:line="240" w:lineRule="auto"/>
        <w:rPr>
          <w:b/>
          <w:bCs/>
          <w:sz w:val="28"/>
          <w:szCs w:val="28"/>
        </w:rPr>
      </w:pPr>
      <w:r w:rsidRPr="000D00C8">
        <w:rPr>
          <w:b/>
          <w:bCs/>
          <w:sz w:val="28"/>
          <w:szCs w:val="28"/>
        </w:rPr>
        <w:t>Phonics</w:t>
      </w:r>
    </w:p>
    <w:p w14:paraId="3E89D8EE" w14:textId="5698E798" w:rsidR="000D00C8" w:rsidRPr="000D00C8" w:rsidRDefault="000D00C8" w:rsidP="000D00C8">
      <w:pPr>
        <w:widowControl w:val="0"/>
        <w:tabs>
          <w:tab w:val="left" w:pos="623"/>
          <w:tab w:val="left" w:pos="625"/>
        </w:tabs>
        <w:autoSpaceDE w:val="0"/>
        <w:autoSpaceDN w:val="0"/>
        <w:spacing w:before="196" w:after="0" w:line="240" w:lineRule="auto"/>
        <w:rPr>
          <w:b/>
          <w:bCs/>
          <w:sz w:val="28"/>
          <w:szCs w:val="28"/>
        </w:rPr>
      </w:pPr>
    </w:p>
    <w:p w14:paraId="79DC12AD" w14:textId="4C1B6ADB" w:rsidR="00DE0A49" w:rsidRPr="00AC1C5D" w:rsidRDefault="00DE0A49" w:rsidP="00AC1C5D">
      <w:pPr>
        <w:spacing w:before="20" w:line="256" w:lineRule="auto"/>
        <w:ind w:left="56" w:right="63"/>
        <w:jc w:val="both"/>
        <w:rPr>
          <w:b/>
          <w:bCs/>
        </w:rPr>
      </w:pPr>
      <w:r w:rsidRPr="00DE0A49">
        <w:rPr>
          <w:b/>
          <w:bCs/>
        </w:rPr>
        <w:t>Reception</w:t>
      </w:r>
    </w:p>
    <w:p w14:paraId="0AC56598" w14:textId="4004B3EE" w:rsidR="00DE0A49" w:rsidRDefault="00DE0A49" w:rsidP="00DE0A49">
      <w:r>
        <w:t xml:space="preserve">-To know all sounds for letters of the alphabet and the diagraphs for Phase 2 </w:t>
      </w:r>
      <w:r w:rsidR="00BD4ED0">
        <w:t xml:space="preserve">and 3 </w:t>
      </w:r>
      <w:r>
        <w:t>phonics</w:t>
      </w:r>
    </w:p>
    <w:p w14:paraId="51D73DAD" w14:textId="77777777" w:rsidR="00DE0A49" w:rsidRDefault="00DE0A49" w:rsidP="00DE0A49">
      <w:pPr>
        <w:rPr>
          <w:noProof/>
        </w:rPr>
      </w:pPr>
    </w:p>
    <w:p w14:paraId="4965FE4C" w14:textId="77777777" w:rsidR="00DE0A49" w:rsidRDefault="00DE0A49" w:rsidP="00DE0A49">
      <w:r>
        <w:rPr>
          <w:noProof/>
        </w:rPr>
        <w:drawing>
          <wp:inline distT="0" distB="0" distL="0" distR="0" wp14:anchorId="62FA646C" wp14:editId="4D3E688C">
            <wp:extent cx="5425440" cy="2583180"/>
            <wp:effectExtent l="0" t="0" r="3810" b="7620"/>
            <wp:docPr id="418486915" name="Picture 41848691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486915" name="Picture 418486915" descr="A screenshot of a computer&#10;&#10;Description automatically generated"/>
                    <pic:cNvPicPr/>
                  </pic:nvPicPr>
                  <pic:blipFill rotWithShape="1">
                    <a:blip r:embed="rId32"/>
                    <a:srcRect l="11832" t="17490" r="28207" b="5456"/>
                    <a:stretch/>
                  </pic:blipFill>
                  <pic:spPr bwMode="auto">
                    <a:xfrm>
                      <a:off x="0" y="0"/>
                      <a:ext cx="5425440" cy="2583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9515BA" w14:textId="77777777" w:rsidR="00BD4ED0" w:rsidRDefault="00BD4ED0" w:rsidP="00DE0A49"/>
    <w:p w14:paraId="722203E2" w14:textId="1DFBDB75" w:rsidR="00BD4ED0" w:rsidRDefault="00BD4ED0" w:rsidP="00DE0A49">
      <w:r>
        <w:rPr>
          <w:noProof/>
        </w:rPr>
        <w:lastRenderedPageBreak/>
        <w:drawing>
          <wp:inline distT="0" distB="0" distL="0" distR="0" wp14:anchorId="621ECFC6" wp14:editId="325346BB">
            <wp:extent cx="5471160" cy="2628900"/>
            <wp:effectExtent l="0" t="0" r="0" b="0"/>
            <wp:docPr id="4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omputer&#10;&#10;Description automatically generated"/>
                    <pic:cNvPicPr/>
                  </pic:nvPicPr>
                  <pic:blipFill rotWithShape="1">
                    <a:blip r:embed="rId33"/>
                    <a:srcRect l="12497" t="21746" r="28207" b="5219"/>
                    <a:stretch/>
                  </pic:blipFill>
                  <pic:spPr bwMode="auto">
                    <a:xfrm>
                      <a:off x="0" y="0"/>
                      <a:ext cx="5471160" cy="2628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0B8205" w14:textId="77777777" w:rsidR="000E1617" w:rsidRPr="00CF7E67" w:rsidRDefault="000E1617" w:rsidP="000E1617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auto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auto"/>
          <w:szCs w:val="24"/>
          <w:lang w:eastAsia="en-GB"/>
        </w:rPr>
        <w:t>Ho</w:t>
      </w:r>
      <w:r w:rsidRPr="00CF7E67">
        <w:rPr>
          <w:rFonts w:ascii="Arial" w:eastAsia="Times New Roman" w:hAnsi="Arial" w:cs="Arial"/>
          <w:b/>
          <w:bCs/>
          <w:color w:val="auto"/>
          <w:szCs w:val="24"/>
          <w:lang w:eastAsia="en-GB"/>
        </w:rPr>
        <w:t>mework expectations:</w:t>
      </w:r>
      <w:r w:rsidRPr="00CF7E67">
        <w:rPr>
          <w:rFonts w:ascii="Arial" w:hAnsi="Arial" w:cs="Arial"/>
          <w:b/>
          <w:bCs/>
        </w:rPr>
        <w:t xml:space="preserve"> </w:t>
      </w:r>
    </w:p>
    <w:p w14:paraId="68D98B63" w14:textId="01BE63E9" w:rsidR="00DE0A49" w:rsidRDefault="00DE0A49" w:rsidP="00DE0A49"/>
    <w:p w14:paraId="7CC556BD" w14:textId="77777777" w:rsidR="00DE0A49" w:rsidRDefault="00DE0A49" w:rsidP="00DE0A49">
      <w:r>
        <w:t>Daily reading and High Frequency words</w:t>
      </w:r>
    </w:p>
    <w:p w14:paraId="399D8194" w14:textId="77777777" w:rsidR="00DE0A49" w:rsidRDefault="00DE0A49" w:rsidP="00DE0A49">
      <w:r>
        <w:t>Weekly phonics sheet</w:t>
      </w:r>
    </w:p>
    <w:p w14:paraId="6A80DA6A" w14:textId="77777777" w:rsidR="00DE0A49" w:rsidRDefault="00DE0A49" w:rsidP="00DE0A49">
      <w:r>
        <w:t>To login and complete Mathletics at home each week.</w:t>
      </w:r>
    </w:p>
    <w:p w14:paraId="57E7A927" w14:textId="77777777" w:rsidR="00813BB1" w:rsidRDefault="00813BB1" w:rsidP="00DE0A49"/>
    <w:p w14:paraId="08DD14E5" w14:textId="6BD84D13" w:rsidR="00DE0A49" w:rsidRPr="00DE0A49" w:rsidRDefault="00DE0A49" w:rsidP="00DE0A49">
      <w:pPr>
        <w:rPr>
          <w:b/>
        </w:rPr>
      </w:pPr>
      <w:r w:rsidRPr="00E918AF">
        <w:rPr>
          <w:b/>
        </w:rPr>
        <w:t>Year One</w:t>
      </w:r>
    </w:p>
    <w:p w14:paraId="5395A538" w14:textId="09380761" w:rsidR="00DE0A49" w:rsidRPr="00DE0A49" w:rsidRDefault="00DE0A49" w:rsidP="00DE0A49">
      <w:r>
        <w:t>To know and secure all phonics sounds for phase 2, 3 &amp; 5</w:t>
      </w:r>
    </w:p>
    <w:p w14:paraId="10DDA645" w14:textId="77777777" w:rsidR="00DE0A49" w:rsidRDefault="00DE0A49" w:rsidP="00DE0A49">
      <w:r>
        <w:rPr>
          <w:noProof/>
        </w:rPr>
        <w:drawing>
          <wp:inline distT="0" distB="0" distL="0" distR="0" wp14:anchorId="77D65497" wp14:editId="6E3D8EE9">
            <wp:extent cx="5425440" cy="2583180"/>
            <wp:effectExtent l="0" t="0" r="3810" b="7620"/>
            <wp:docPr id="2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"/>
                    <pic:cNvPicPr/>
                  </pic:nvPicPr>
                  <pic:blipFill rotWithShape="1">
                    <a:blip r:embed="rId32"/>
                    <a:srcRect l="11832" t="17490" r="28207" b="5456"/>
                    <a:stretch/>
                  </pic:blipFill>
                  <pic:spPr bwMode="auto">
                    <a:xfrm>
                      <a:off x="0" y="0"/>
                      <a:ext cx="5425440" cy="2583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404FA1" w14:textId="77777777" w:rsidR="00DE0A49" w:rsidRDefault="00DE0A49" w:rsidP="00DE0A49">
      <w:pPr>
        <w:rPr>
          <w:noProof/>
        </w:rPr>
      </w:pPr>
    </w:p>
    <w:p w14:paraId="183B8D8F" w14:textId="77777777" w:rsidR="00DE0A49" w:rsidRDefault="00DE0A49" w:rsidP="00DE0A49">
      <w:r>
        <w:rPr>
          <w:noProof/>
        </w:rPr>
        <w:lastRenderedPageBreak/>
        <w:drawing>
          <wp:inline distT="0" distB="0" distL="0" distR="0" wp14:anchorId="3E5277B8" wp14:editId="4AA0687F">
            <wp:extent cx="5471160" cy="2628900"/>
            <wp:effectExtent l="0" t="0" r="0" b="0"/>
            <wp:docPr id="3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Description automatically generated"/>
                    <pic:cNvPicPr/>
                  </pic:nvPicPr>
                  <pic:blipFill rotWithShape="1">
                    <a:blip r:embed="rId33"/>
                    <a:srcRect l="12497" t="21746" r="28207" b="5219"/>
                    <a:stretch/>
                  </pic:blipFill>
                  <pic:spPr bwMode="auto">
                    <a:xfrm>
                      <a:off x="0" y="0"/>
                      <a:ext cx="5471160" cy="2628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B27806" w14:textId="77777777" w:rsidR="00DE0A49" w:rsidRDefault="00DE0A49" w:rsidP="00DE0A49">
      <w:pPr>
        <w:rPr>
          <w:noProof/>
        </w:rPr>
      </w:pPr>
    </w:p>
    <w:p w14:paraId="3CB34630" w14:textId="77777777" w:rsidR="00DE0A49" w:rsidRDefault="00DE0A49" w:rsidP="00DE0A49">
      <w:r>
        <w:rPr>
          <w:noProof/>
        </w:rPr>
        <w:drawing>
          <wp:inline distT="0" distB="0" distL="0" distR="0" wp14:anchorId="12113AE8" wp14:editId="7D414D46">
            <wp:extent cx="5135880" cy="1909917"/>
            <wp:effectExtent l="0" t="0" r="7620" b="0"/>
            <wp:docPr id="5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omputer&#10;&#10;Description automatically generated"/>
                    <pic:cNvPicPr/>
                  </pic:nvPicPr>
                  <pic:blipFill rotWithShape="1">
                    <a:blip r:embed="rId34"/>
                    <a:srcRect l="12750" t="26593" r="28875" b="34814"/>
                    <a:stretch/>
                  </pic:blipFill>
                  <pic:spPr bwMode="auto">
                    <a:xfrm>
                      <a:off x="0" y="0"/>
                      <a:ext cx="5217935" cy="19404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4ACB28" w14:textId="77777777" w:rsidR="00BD4ED0" w:rsidRDefault="00BD4ED0" w:rsidP="000E1617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auto"/>
          <w:szCs w:val="24"/>
          <w:lang w:eastAsia="en-GB"/>
        </w:rPr>
      </w:pPr>
    </w:p>
    <w:p w14:paraId="253FA9C4" w14:textId="228FAF74" w:rsidR="000E1617" w:rsidRPr="00CF7E67" w:rsidRDefault="000E1617" w:rsidP="000E1617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auto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auto"/>
          <w:szCs w:val="24"/>
          <w:lang w:eastAsia="en-GB"/>
        </w:rPr>
        <w:t>Ho</w:t>
      </w:r>
      <w:r w:rsidRPr="00CF7E67">
        <w:rPr>
          <w:rFonts w:ascii="Arial" w:eastAsia="Times New Roman" w:hAnsi="Arial" w:cs="Arial"/>
          <w:b/>
          <w:bCs/>
          <w:color w:val="auto"/>
          <w:szCs w:val="24"/>
          <w:lang w:eastAsia="en-GB"/>
        </w:rPr>
        <w:t>mework expectations:</w:t>
      </w:r>
      <w:r w:rsidRPr="00CF7E67">
        <w:rPr>
          <w:rFonts w:ascii="Arial" w:hAnsi="Arial" w:cs="Arial"/>
          <w:b/>
          <w:bCs/>
        </w:rPr>
        <w:t xml:space="preserve"> </w:t>
      </w:r>
    </w:p>
    <w:p w14:paraId="44986845" w14:textId="77777777" w:rsidR="00DE0A49" w:rsidRDefault="00DE0A49" w:rsidP="00DE0A49"/>
    <w:p w14:paraId="25E4E7D3" w14:textId="13F92020" w:rsidR="00DE0A49" w:rsidRDefault="00DE0A49" w:rsidP="00DE0A49">
      <w:r>
        <w:t>Homework – to read 5 times a week at home</w:t>
      </w:r>
    </w:p>
    <w:p w14:paraId="599E4B70" w14:textId="77777777" w:rsidR="00DE0A49" w:rsidRDefault="00DE0A49" w:rsidP="00DE0A49">
      <w:r>
        <w:t>Weekly Spellings</w:t>
      </w:r>
    </w:p>
    <w:p w14:paraId="28C0F3F6" w14:textId="77777777" w:rsidR="00DE0A49" w:rsidRDefault="00DE0A49" w:rsidP="00DE0A49">
      <w:r>
        <w:t>Weekly Maths sheet</w:t>
      </w:r>
    </w:p>
    <w:p w14:paraId="0D5BE9E7" w14:textId="77777777" w:rsidR="00DE0A49" w:rsidRDefault="00DE0A49" w:rsidP="00DE0A49">
      <w:r>
        <w:t>To login and complete Mathletics at home each week.</w:t>
      </w:r>
    </w:p>
    <w:p w14:paraId="1A290BFA" w14:textId="77777777" w:rsidR="00DE0A49" w:rsidRDefault="00DE0A49" w:rsidP="00DE0A49">
      <w:r>
        <w:t xml:space="preserve">Extra if you would like – go to the </w:t>
      </w:r>
      <w:proofErr w:type="spellStart"/>
      <w:r>
        <w:t>phonicsplay</w:t>
      </w:r>
      <w:proofErr w:type="spellEnd"/>
      <w:r>
        <w:t xml:space="preserve"> website and click on the free resources section and play some of the games to read real and non-words using your phonics skills and knowledge. </w:t>
      </w:r>
    </w:p>
    <w:p w14:paraId="33BD2D1E" w14:textId="77777777" w:rsidR="00DE0A49" w:rsidRDefault="00DE0A49" w:rsidP="00DE0A49">
      <w:r>
        <w:t>www.phonicsplay.co.uk</w:t>
      </w:r>
    </w:p>
    <w:p w14:paraId="7B78B3AF" w14:textId="77777777" w:rsidR="00DE0A49" w:rsidRDefault="00DE0A49" w:rsidP="00DE0A49"/>
    <w:p w14:paraId="66D6E1AB" w14:textId="4FB49AC3" w:rsidR="00CF7E67" w:rsidRPr="00CF7E67" w:rsidRDefault="00CF7E67" w:rsidP="0046348C">
      <w:pPr>
        <w:spacing w:after="0" w:line="240" w:lineRule="auto"/>
        <w:rPr>
          <w:rFonts w:ascii="Arial" w:hAnsi="Arial" w:cs="Arial"/>
          <w:szCs w:val="24"/>
        </w:rPr>
      </w:pPr>
    </w:p>
    <w:p w14:paraId="5E8EBFEF" w14:textId="5301AE1F" w:rsidR="00D031EE" w:rsidRPr="00CF7E67" w:rsidRDefault="00105EDD" w:rsidP="009420E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auto"/>
          <w:szCs w:val="24"/>
          <w:lang w:eastAsia="en-GB"/>
        </w:rPr>
      </w:pPr>
      <w:r w:rsidRPr="00CF7E67">
        <w:rPr>
          <w:rFonts w:ascii="Arial" w:eastAsia="Times New Roman" w:hAnsi="Arial" w:cs="Arial"/>
          <w:b/>
          <w:bCs/>
          <w:color w:val="auto"/>
          <w:szCs w:val="24"/>
          <w:lang w:eastAsia="en-GB"/>
        </w:rPr>
        <w:t>General information:</w:t>
      </w:r>
    </w:p>
    <w:p w14:paraId="0C76501D" w14:textId="5A0C8A3D" w:rsidR="003156C0" w:rsidRDefault="00105EDD" w:rsidP="009420EA">
      <w:pPr>
        <w:spacing w:after="0" w:line="240" w:lineRule="auto"/>
        <w:jc w:val="both"/>
        <w:rPr>
          <w:rFonts w:ascii="Arial" w:eastAsia="Times New Roman" w:hAnsi="Arial" w:cs="Arial"/>
          <w:color w:val="auto"/>
          <w:szCs w:val="24"/>
          <w:lang w:eastAsia="en-GB"/>
        </w:rPr>
      </w:pPr>
      <w:r w:rsidRPr="00CF7E67">
        <w:rPr>
          <w:rFonts w:ascii="Arial" w:eastAsia="Times New Roman" w:hAnsi="Arial" w:cs="Arial"/>
          <w:color w:val="auto"/>
          <w:szCs w:val="24"/>
          <w:lang w:eastAsia="en-GB"/>
        </w:rPr>
        <w:t>PE-</w:t>
      </w:r>
      <w:r w:rsidR="00AC6169">
        <w:rPr>
          <w:rFonts w:ascii="Arial" w:eastAsia="Times New Roman" w:hAnsi="Arial" w:cs="Arial"/>
          <w:color w:val="auto"/>
          <w:szCs w:val="24"/>
          <w:lang w:eastAsia="en-GB"/>
        </w:rPr>
        <w:t xml:space="preserve"> T</w:t>
      </w:r>
      <w:r w:rsidR="00550362">
        <w:rPr>
          <w:rFonts w:ascii="Arial" w:eastAsia="Times New Roman" w:hAnsi="Arial" w:cs="Arial"/>
          <w:color w:val="auto"/>
          <w:szCs w:val="24"/>
          <w:lang w:eastAsia="en-GB"/>
        </w:rPr>
        <w:t>hursday and Friday</w:t>
      </w:r>
      <w:r w:rsidR="00AC6169">
        <w:rPr>
          <w:rFonts w:ascii="Arial" w:eastAsia="Times New Roman" w:hAnsi="Arial" w:cs="Arial"/>
          <w:color w:val="auto"/>
          <w:szCs w:val="24"/>
          <w:lang w:eastAsia="en-GB"/>
        </w:rPr>
        <w:t xml:space="preserve"> </w:t>
      </w:r>
      <w:r w:rsidR="00F032E9">
        <w:rPr>
          <w:rFonts w:ascii="Arial" w:eastAsia="Times New Roman" w:hAnsi="Arial" w:cs="Arial"/>
          <w:color w:val="auto"/>
          <w:szCs w:val="24"/>
          <w:lang w:eastAsia="en-GB"/>
        </w:rPr>
        <w:t>a</w:t>
      </w:r>
      <w:r w:rsidR="00550362">
        <w:rPr>
          <w:rFonts w:ascii="Arial" w:eastAsia="Times New Roman" w:hAnsi="Arial" w:cs="Arial"/>
          <w:color w:val="auto"/>
          <w:szCs w:val="24"/>
          <w:lang w:eastAsia="en-GB"/>
        </w:rPr>
        <w:t>fternoons</w:t>
      </w:r>
      <w:r w:rsidR="00F032E9">
        <w:rPr>
          <w:rFonts w:ascii="Arial" w:eastAsia="Times New Roman" w:hAnsi="Arial" w:cs="Arial"/>
          <w:color w:val="auto"/>
          <w:szCs w:val="24"/>
          <w:lang w:eastAsia="en-GB"/>
        </w:rPr>
        <w:t xml:space="preserve">. </w:t>
      </w:r>
    </w:p>
    <w:p w14:paraId="08CC212A" w14:textId="09E6559E" w:rsidR="00D9413A" w:rsidRPr="00CF7E67" w:rsidRDefault="000D6424" w:rsidP="009420EA">
      <w:pPr>
        <w:spacing w:after="0" w:line="240" w:lineRule="auto"/>
        <w:jc w:val="both"/>
        <w:rPr>
          <w:rFonts w:ascii="Arial" w:eastAsia="Times New Roman" w:hAnsi="Arial" w:cs="Arial"/>
          <w:color w:val="auto"/>
          <w:szCs w:val="24"/>
          <w:lang w:eastAsia="en-GB"/>
        </w:rPr>
      </w:pPr>
      <w:r w:rsidRPr="00CF7E67">
        <w:rPr>
          <w:rFonts w:ascii="Arial" w:eastAsia="Times New Roman" w:hAnsi="Arial" w:cs="Arial"/>
          <w:color w:val="auto"/>
          <w:szCs w:val="24"/>
          <w:lang w:eastAsia="en-GB"/>
        </w:rPr>
        <w:lastRenderedPageBreak/>
        <w:t xml:space="preserve">             </w:t>
      </w:r>
    </w:p>
    <w:p w14:paraId="6B101391" w14:textId="3E1E9106" w:rsidR="009420EA" w:rsidRPr="00CF7E67" w:rsidRDefault="009420EA" w:rsidP="003156C0">
      <w:pPr>
        <w:spacing w:after="0" w:line="240" w:lineRule="auto"/>
        <w:jc w:val="both"/>
        <w:rPr>
          <w:rFonts w:ascii="Arial" w:eastAsia="Times New Roman" w:hAnsi="Arial" w:cs="Arial"/>
          <w:color w:val="auto"/>
          <w:szCs w:val="24"/>
          <w:lang w:eastAsia="en-GB"/>
        </w:rPr>
      </w:pPr>
    </w:p>
    <w:p w14:paraId="3C0AB9E8" w14:textId="712BE2B2" w:rsidR="00443D57" w:rsidRDefault="00443D57" w:rsidP="003876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Cs w:val="24"/>
        </w:rPr>
      </w:pPr>
    </w:p>
    <w:p w14:paraId="6362C9A5" w14:textId="1C198DB4" w:rsidR="00B53640" w:rsidRPr="00CF7E67" w:rsidRDefault="00443D57" w:rsidP="00F720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Cs w:val="24"/>
        </w:rPr>
      </w:pPr>
      <w:r w:rsidRPr="00CF7E67">
        <w:rPr>
          <w:rFonts w:ascii="Arial" w:hAnsi="Arial" w:cs="Arial"/>
          <w:color w:val="auto"/>
          <w:szCs w:val="24"/>
        </w:rPr>
        <w:t>Yours sincerely,</w:t>
      </w:r>
    </w:p>
    <w:p w14:paraId="30F7E60A" w14:textId="0094EE13" w:rsidR="00443D57" w:rsidRPr="00CF7E67" w:rsidRDefault="00550362" w:rsidP="00F720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Cs w:val="24"/>
        </w:rPr>
      </w:pPr>
      <w:r>
        <w:rPr>
          <w:rFonts w:ascii="Arial" w:hAnsi="Arial" w:cs="Arial"/>
          <w:color w:val="auto"/>
          <w:szCs w:val="24"/>
        </w:rPr>
        <w:t>Donna Bennett</w:t>
      </w:r>
    </w:p>
    <w:p w14:paraId="700CDE3B" w14:textId="3CDDFCD7" w:rsidR="002E1FC9" w:rsidRPr="00CF7E67" w:rsidRDefault="00550362" w:rsidP="00F720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Cs w:val="24"/>
        </w:rPr>
      </w:pPr>
      <w:r>
        <w:rPr>
          <w:rFonts w:ascii="Arial" w:hAnsi="Arial" w:cs="Arial"/>
          <w:color w:val="auto"/>
          <w:szCs w:val="24"/>
        </w:rPr>
        <w:t>Wren</w:t>
      </w:r>
      <w:r w:rsidR="00CB2B85" w:rsidRPr="00CF7E67">
        <w:rPr>
          <w:rFonts w:ascii="Arial" w:hAnsi="Arial" w:cs="Arial"/>
          <w:color w:val="auto"/>
          <w:szCs w:val="24"/>
        </w:rPr>
        <w:t>’s Teacher.</w:t>
      </w:r>
      <w:r w:rsidR="00CF7E67" w:rsidRPr="00CF7E67">
        <w:rPr>
          <w:rFonts w:ascii="Arial" w:hAnsi="Arial" w:cs="Arial"/>
        </w:rPr>
        <w:t xml:space="preserve"> </w:t>
      </w:r>
    </w:p>
    <w:sectPr w:rsidR="002E1FC9" w:rsidRPr="00CF7E67" w:rsidSect="00197829">
      <w:headerReference w:type="default" r:id="rId35"/>
      <w:footerReference w:type="default" r:id="rId36"/>
      <w:headerReference w:type="first" r:id="rId37"/>
      <w:footerReference w:type="first" r:id="rId38"/>
      <w:pgSz w:w="11910" w:h="16840"/>
      <w:pgMar w:top="720" w:right="720" w:bottom="720" w:left="720" w:header="0" w:footer="11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796E1E" w14:textId="77777777" w:rsidR="000021F6" w:rsidRDefault="000021F6">
      <w:pPr>
        <w:spacing w:after="0" w:line="240" w:lineRule="auto"/>
      </w:pPr>
      <w:r>
        <w:separator/>
      </w:r>
    </w:p>
  </w:endnote>
  <w:endnote w:type="continuationSeparator" w:id="0">
    <w:p w14:paraId="1F15D7C0" w14:textId="77777777" w:rsidR="000021F6" w:rsidRDefault="00002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2221" w:type="dxa"/>
      <w:tblInd w:w="-85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221"/>
    </w:tblGrid>
    <w:tr w:rsidR="00C40BA7" w14:paraId="1EF2D78E" w14:textId="77777777" w:rsidTr="00115663">
      <w:trPr>
        <w:trHeight w:val="1421"/>
      </w:trPr>
      <w:tc>
        <w:tcPr>
          <w:tcW w:w="12221" w:type="dxa"/>
          <w:tcBorders>
            <w:top w:val="nil"/>
            <w:left w:val="nil"/>
            <w:bottom w:val="nil"/>
            <w:right w:val="nil"/>
          </w:tcBorders>
        </w:tcPr>
        <w:p w14:paraId="5F21637F" w14:textId="77777777" w:rsidR="00C40BA7" w:rsidRDefault="00C40BA7" w:rsidP="00115663">
          <w:pPr>
            <w:pStyle w:val="Footer"/>
            <w:spacing w:after="0"/>
            <w:jc w:val="left"/>
          </w:pPr>
          <w:r>
            <w:rPr>
              <w:noProof/>
            </w:rPr>
            <w:drawing>
              <wp:anchor distT="0" distB="0" distL="114300" distR="114300" simplePos="0" relativeHeight="251661312" behindDoc="1" locked="0" layoutInCell="1" allowOverlap="1" wp14:anchorId="557ADB97" wp14:editId="629F6B93">
                <wp:simplePos x="0" y="0"/>
                <wp:positionH relativeFrom="column">
                  <wp:posOffset>-359410</wp:posOffset>
                </wp:positionH>
                <wp:positionV relativeFrom="paragraph">
                  <wp:posOffset>121285</wp:posOffset>
                </wp:positionV>
                <wp:extent cx="8082387" cy="899160"/>
                <wp:effectExtent l="0" t="0" r="0" b="0"/>
                <wp:wrapNone/>
                <wp:docPr id="14" name="Picture 14" descr="Multiple green waves as abstract design in foot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green-waves-17.jpg"/>
                        <pic:cNvPicPr/>
                      </pic:nvPicPr>
                      <pic:blipFill>
                        <a:blip r:embed="rId1">
                          <a:duotone>
                            <a:prstClr val="black"/>
                            <a:srgbClr val="9CF4B1">
                              <a:tint val="45000"/>
                              <a:satMod val="400000"/>
                            </a:srgbClr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82387" cy="8991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2275" w:type="dxa"/>
      <w:tblInd w:w="-85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3470"/>
    </w:tblGrid>
    <w:tr w:rsidR="00C40BA7" w14:paraId="6FDB8C4E" w14:textId="77777777" w:rsidTr="002E1A5A">
      <w:trPr>
        <w:trHeight w:val="1362"/>
      </w:trPr>
      <w:tc>
        <w:tcPr>
          <w:tcW w:w="12275" w:type="dxa"/>
          <w:tcBorders>
            <w:top w:val="nil"/>
            <w:left w:val="nil"/>
            <w:bottom w:val="nil"/>
            <w:right w:val="nil"/>
          </w:tcBorders>
        </w:tcPr>
        <w:p w14:paraId="28340CCB" w14:textId="77777777" w:rsidR="00C40BA7" w:rsidRDefault="00C40BA7" w:rsidP="002E1A5A">
          <w:pPr>
            <w:pStyle w:val="Footer"/>
            <w:spacing w:after="0"/>
          </w:pPr>
          <w:r>
            <w:rPr>
              <w:noProof/>
            </w:rPr>
            <w:drawing>
              <wp:inline distT="0" distB="0" distL="0" distR="0" wp14:anchorId="70D308C4" wp14:editId="6B043439">
                <wp:extent cx="8551368" cy="976184"/>
                <wp:effectExtent l="0" t="0" r="2540" b="0"/>
                <wp:docPr id="15" name="Picture 15" descr="green waves desig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green-waves-17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50805" cy="10902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EA2F94" w14:textId="77777777" w:rsidR="000021F6" w:rsidRDefault="000021F6">
      <w:pPr>
        <w:spacing w:after="0" w:line="240" w:lineRule="auto"/>
      </w:pPr>
      <w:r>
        <w:separator/>
      </w:r>
    </w:p>
  </w:footnote>
  <w:footnote w:type="continuationSeparator" w:id="0">
    <w:p w14:paraId="069741C0" w14:textId="77777777" w:rsidR="000021F6" w:rsidRDefault="000021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2201" w:type="dxa"/>
      <w:tblInd w:w="-85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201"/>
    </w:tblGrid>
    <w:tr w:rsidR="00C40BA7" w14:paraId="4E8D9A5F" w14:textId="77777777" w:rsidTr="00115663">
      <w:trPr>
        <w:trHeight w:val="1880"/>
      </w:trPr>
      <w:tc>
        <w:tcPr>
          <w:tcW w:w="12201" w:type="dxa"/>
          <w:tcBorders>
            <w:top w:val="nil"/>
            <w:left w:val="nil"/>
            <w:bottom w:val="nil"/>
            <w:right w:val="nil"/>
          </w:tcBorders>
        </w:tcPr>
        <w:p w14:paraId="48751403" w14:textId="4C45414A" w:rsidR="00C40BA7" w:rsidRDefault="00C40BA7" w:rsidP="00115663">
          <w:pPr>
            <w:pStyle w:val="Header"/>
          </w:pPr>
          <w:r>
            <w:rPr>
              <w:noProof/>
            </w:rPr>
            <w:drawing>
              <wp:anchor distT="0" distB="0" distL="114300" distR="114300" simplePos="0" relativeHeight="251662336" behindDoc="1" locked="0" layoutInCell="1" allowOverlap="1" wp14:anchorId="29B359B0" wp14:editId="439512CA">
                <wp:simplePos x="0" y="0"/>
                <wp:positionH relativeFrom="column">
                  <wp:posOffset>-107950</wp:posOffset>
                </wp:positionH>
                <wp:positionV relativeFrom="paragraph">
                  <wp:posOffset>0</wp:posOffset>
                </wp:positionV>
                <wp:extent cx="8154035" cy="949273"/>
                <wp:effectExtent l="0" t="0" r="0" b="3810"/>
                <wp:wrapNone/>
                <wp:docPr id="13" name="Picture 13" descr="Multiple green waves as abstract design in hea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green-waves-16.jpg"/>
                        <pic:cNvPicPr/>
                      </pic:nvPicPr>
                      <pic:blipFill>
                        <a:blip r:embed="rId1">
                          <a:duotone>
                            <a:prstClr val="black"/>
                            <a:srgbClr val="9CF4B1">
                              <a:tint val="45000"/>
                              <a:satMod val="400000"/>
                            </a:srgbClr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54035" cy="9492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FD9F3F" w14:textId="77777777" w:rsidR="00C40BA7" w:rsidRDefault="00C40B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6" type="#_x0000_t75" style="width:273pt;height:259.8pt" o:bullet="t">
        <v:imagedata r:id="rId1" o:title="logo"/>
      </v:shape>
    </w:pict>
  </w:numPicBullet>
  <w:numPicBullet w:numPicBulletId="1">
    <w:pict>
      <v:shape id="_x0000_i1077" type="#_x0000_t75" style="width:640.8pt;height:642pt" o:bullet="t">
        <v:imagedata r:id="rId2" o:title="Horsley-Round"/>
      </v:shape>
    </w:pict>
  </w:numPicBullet>
  <w:numPicBullet w:numPicBulletId="2">
    <w:pict>
      <v:shape id="_x0000_i1078" type="#_x0000_t75" style="width:132pt;height:124.2pt" o:bullet="t">
        <v:imagedata r:id="rId3" o:title="107541141_3018612544843164_4247129517069543299_n"/>
      </v:shape>
    </w:pict>
  </w:numPicBullet>
  <w:abstractNum w:abstractNumId="0" w15:restartNumberingAfterBreak="0">
    <w:nsid w:val="FFFFFF7C"/>
    <w:multiLevelType w:val="singleLevel"/>
    <w:tmpl w:val="A638385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E181AE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B86C1F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5A2BB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A10E52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79813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DBECF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E54A4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28E3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FDE09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F6214"/>
    <w:multiLevelType w:val="hybridMultilevel"/>
    <w:tmpl w:val="4AA87F90"/>
    <w:lvl w:ilvl="0" w:tplc="0809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1" w15:restartNumberingAfterBreak="0">
    <w:nsid w:val="08933198"/>
    <w:multiLevelType w:val="hybridMultilevel"/>
    <w:tmpl w:val="7FEE47BC"/>
    <w:lvl w:ilvl="0" w:tplc="4470CA86">
      <w:numFmt w:val="bullet"/>
      <w:lvlText w:val="•"/>
      <w:lvlJc w:val="left"/>
      <w:pPr>
        <w:ind w:left="453" w:hanging="360"/>
      </w:pPr>
      <w:rPr>
        <w:rFonts w:ascii="Calibri" w:eastAsia="Calibri" w:hAnsi="Calibri" w:cs="Calibri" w:hint="default"/>
        <w:w w:val="100"/>
        <w:sz w:val="24"/>
        <w:szCs w:val="24"/>
        <w:lang w:val="en-US" w:eastAsia="en-US" w:bidi="ar-SA"/>
      </w:rPr>
    </w:lvl>
    <w:lvl w:ilvl="1" w:tplc="F9025D6C">
      <w:numFmt w:val="bullet"/>
      <w:lvlText w:val="•"/>
      <w:lvlJc w:val="left"/>
      <w:pPr>
        <w:ind w:left="583" w:hanging="360"/>
      </w:pPr>
      <w:rPr>
        <w:rFonts w:ascii="Calibri" w:eastAsia="Calibri" w:hAnsi="Calibri" w:cs="Calibri" w:hint="default"/>
        <w:w w:val="100"/>
        <w:sz w:val="24"/>
        <w:szCs w:val="24"/>
        <w:lang w:val="en-US" w:eastAsia="en-US" w:bidi="ar-SA"/>
      </w:rPr>
    </w:lvl>
    <w:lvl w:ilvl="2" w:tplc="4E42AD98">
      <w:numFmt w:val="bullet"/>
      <w:lvlText w:val="•"/>
      <w:lvlJc w:val="left"/>
      <w:pPr>
        <w:ind w:left="1093" w:hanging="360"/>
      </w:pPr>
      <w:rPr>
        <w:rFonts w:hint="default"/>
        <w:lang w:val="en-US" w:eastAsia="en-US" w:bidi="ar-SA"/>
      </w:rPr>
    </w:lvl>
    <w:lvl w:ilvl="3" w:tplc="27CE4CCC">
      <w:numFmt w:val="bullet"/>
      <w:lvlText w:val="•"/>
      <w:lvlJc w:val="left"/>
      <w:pPr>
        <w:ind w:left="1607" w:hanging="360"/>
      </w:pPr>
      <w:rPr>
        <w:rFonts w:hint="default"/>
        <w:lang w:val="en-US" w:eastAsia="en-US" w:bidi="ar-SA"/>
      </w:rPr>
    </w:lvl>
    <w:lvl w:ilvl="4" w:tplc="BFAE07C0">
      <w:numFmt w:val="bullet"/>
      <w:lvlText w:val="•"/>
      <w:lvlJc w:val="left"/>
      <w:pPr>
        <w:ind w:left="2121" w:hanging="360"/>
      </w:pPr>
      <w:rPr>
        <w:rFonts w:hint="default"/>
        <w:lang w:val="en-US" w:eastAsia="en-US" w:bidi="ar-SA"/>
      </w:rPr>
    </w:lvl>
    <w:lvl w:ilvl="5" w:tplc="A1E8DD68">
      <w:numFmt w:val="bullet"/>
      <w:lvlText w:val="•"/>
      <w:lvlJc w:val="left"/>
      <w:pPr>
        <w:ind w:left="2634" w:hanging="360"/>
      </w:pPr>
      <w:rPr>
        <w:rFonts w:hint="default"/>
        <w:lang w:val="en-US" w:eastAsia="en-US" w:bidi="ar-SA"/>
      </w:rPr>
    </w:lvl>
    <w:lvl w:ilvl="6" w:tplc="96FCC74C">
      <w:numFmt w:val="bullet"/>
      <w:lvlText w:val="•"/>
      <w:lvlJc w:val="left"/>
      <w:pPr>
        <w:ind w:left="3148" w:hanging="360"/>
      </w:pPr>
      <w:rPr>
        <w:rFonts w:hint="default"/>
        <w:lang w:val="en-US" w:eastAsia="en-US" w:bidi="ar-SA"/>
      </w:rPr>
    </w:lvl>
    <w:lvl w:ilvl="7" w:tplc="36E697BC">
      <w:numFmt w:val="bullet"/>
      <w:lvlText w:val="•"/>
      <w:lvlJc w:val="left"/>
      <w:pPr>
        <w:ind w:left="3662" w:hanging="360"/>
      </w:pPr>
      <w:rPr>
        <w:rFonts w:hint="default"/>
        <w:lang w:val="en-US" w:eastAsia="en-US" w:bidi="ar-SA"/>
      </w:rPr>
    </w:lvl>
    <w:lvl w:ilvl="8" w:tplc="7B34FB2C">
      <w:numFmt w:val="bullet"/>
      <w:lvlText w:val="•"/>
      <w:lvlJc w:val="left"/>
      <w:pPr>
        <w:ind w:left="4176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105832B2"/>
    <w:multiLevelType w:val="hybridMultilevel"/>
    <w:tmpl w:val="1096A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8B5811"/>
    <w:multiLevelType w:val="hybridMultilevel"/>
    <w:tmpl w:val="88AA5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C46707"/>
    <w:multiLevelType w:val="hybridMultilevel"/>
    <w:tmpl w:val="6DC8FC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B9B01B4"/>
    <w:multiLevelType w:val="hybridMultilevel"/>
    <w:tmpl w:val="30825A38"/>
    <w:lvl w:ilvl="0" w:tplc="8D28C7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1A09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668C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205E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70C7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385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BAE1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AA5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4E12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7B74DF"/>
    <w:multiLevelType w:val="hybridMultilevel"/>
    <w:tmpl w:val="D1589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2E4DD2"/>
    <w:multiLevelType w:val="hybridMultilevel"/>
    <w:tmpl w:val="65166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8833CC"/>
    <w:multiLevelType w:val="hybridMultilevel"/>
    <w:tmpl w:val="75E68620"/>
    <w:lvl w:ilvl="0" w:tplc="6C64C03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C31942"/>
    <w:multiLevelType w:val="hybridMultilevel"/>
    <w:tmpl w:val="6EC4B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84112"/>
    <w:multiLevelType w:val="hybridMultilevel"/>
    <w:tmpl w:val="11D8EC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8FA53A1"/>
    <w:multiLevelType w:val="hybridMultilevel"/>
    <w:tmpl w:val="4B6CE7B4"/>
    <w:lvl w:ilvl="0" w:tplc="6C64C03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946421"/>
    <w:multiLevelType w:val="hybridMultilevel"/>
    <w:tmpl w:val="A682446A"/>
    <w:lvl w:ilvl="0" w:tplc="6C64C03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1277DA"/>
    <w:multiLevelType w:val="hybridMultilevel"/>
    <w:tmpl w:val="509A8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065FAB"/>
    <w:multiLevelType w:val="hybridMultilevel"/>
    <w:tmpl w:val="E730ABA6"/>
    <w:lvl w:ilvl="0" w:tplc="7A2A1F3C">
      <w:numFmt w:val="bullet"/>
      <w:lvlText w:val=""/>
      <w:lvlJc w:val="left"/>
      <w:pPr>
        <w:ind w:left="624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BD90D5BC">
      <w:numFmt w:val="bullet"/>
      <w:lvlText w:val="•"/>
      <w:lvlJc w:val="left"/>
      <w:pPr>
        <w:ind w:left="1599" w:hanging="567"/>
      </w:pPr>
      <w:rPr>
        <w:rFonts w:hint="default"/>
        <w:lang w:val="en-US" w:eastAsia="en-US" w:bidi="ar-SA"/>
      </w:rPr>
    </w:lvl>
    <w:lvl w:ilvl="2" w:tplc="11EA7984">
      <w:numFmt w:val="bullet"/>
      <w:lvlText w:val="•"/>
      <w:lvlJc w:val="left"/>
      <w:pPr>
        <w:ind w:left="2579" w:hanging="567"/>
      </w:pPr>
      <w:rPr>
        <w:rFonts w:hint="default"/>
        <w:lang w:val="en-US" w:eastAsia="en-US" w:bidi="ar-SA"/>
      </w:rPr>
    </w:lvl>
    <w:lvl w:ilvl="3" w:tplc="5212DFA4">
      <w:numFmt w:val="bullet"/>
      <w:lvlText w:val="•"/>
      <w:lvlJc w:val="left"/>
      <w:pPr>
        <w:ind w:left="3558" w:hanging="567"/>
      </w:pPr>
      <w:rPr>
        <w:rFonts w:hint="default"/>
        <w:lang w:val="en-US" w:eastAsia="en-US" w:bidi="ar-SA"/>
      </w:rPr>
    </w:lvl>
    <w:lvl w:ilvl="4" w:tplc="267854D8">
      <w:numFmt w:val="bullet"/>
      <w:lvlText w:val="•"/>
      <w:lvlJc w:val="left"/>
      <w:pPr>
        <w:ind w:left="4538" w:hanging="567"/>
      </w:pPr>
      <w:rPr>
        <w:rFonts w:hint="default"/>
        <w:lang w:val="en-US" w:eastAsia="en-US" w:bidi="ar-SA"/>
      </w:rPr>
    </w:lvl>
    <w:lvl w:ilvl="5" w:tplc="4EE63E8E">
      <w:numFmt w:val="bullet"/>
      <w:lvlText w:val="•"/>
      <w:lvlJc w:val="left"/>
      <w:pPr>
        <w:ind w:left="5517" w:hanging="567"/>
      </w:pPr>
      <w:rPr>
        <w:rFonts w:hint="default"/>
        <w:lang w:val="en-US" w:eastAsia="en-US" w:bidi="ar-SA"/>
      </w:rPr>
    </w:lvl>
    <w:lvl w:ilvl="6" w:tplc="1DE2C32A">
      <w:numFmt w:val="bullet"/>
      <w:lvlText w:val="•"/>
      <w:lvlJc w:val="left"/>
      <w:pPr>
        <w:ind w:left="6497" w:hanging="567"/>
      </w:pPr>
      <w:rPr>
        <w:rFonts w:hint="default"/>
        <w:lang w:val="en-US" w:eastAsia="en-US" w:bidi="ar-SA"/>
      </w:rPr>
    </w:lvl>
    <w:lvl w:ilvl="7" w:tplc="9B3835F8">
      <w:numFmt w:val="bullet"/>
      <w:lvlText w:val="•"/>
      <w:lvlJc w:val="left"/>
      <w:pPr>
        <w:ind w:left="7476" w:hanging="567"/>
      </w:pPr>
      <w:rPr>
        <w:rFonts w:hint="default"/>
        <w:lang w:val="en-US" w:eastAsia="en-US" w:bidi="ar-SA"/>
      </w:rPr>
    </w:lvl>
    <w:lvl w:ilvl="8" w:tplc="E9F4C046">
      <w:numFmt w:val="bullet"/>
      <w:lvlText w:val="•"/>
      <w:lvlJc w:val="left"/>
      <w:pPr>
        <w:ind w:left="8456" w:hanging="567"/>
      </w:pPr>
      <w:rPr>
        <w:rFonts w:hint="default"/>
        <w:lang w:val="en-US" w:eastAsia="en-US" w:bidi="ar-SA"/>
      </w:rPr>
    </w:lvl>
  </w:abstractNum>
  <w:abstractNum w:abstractNumId="25" w15:restartNumberingAfterBreak="0">
    <w:nsid w:val="6AEB75F7"/>
    <w:multiLevelType w:val="hybridMultilevel"/>
    <w:tmpl w:val="C6F05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967C16"/>
    <w:multiLevelType w:val="hybridMultilevel"/>
    <w:tmpl w:val="A2680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257C7C"/>
    <w:multiLevelType w:val="hybridMultilevel"/>
    <w:tmpl w:val="0E16B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0821B4"/>
    <w:multiLevelType w:val="hybridMultilevel"/>
    <w:tmpl w:val="6B261E4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8940689"/>
    <w:multiLevelType w:val="hybridMultilevel"/>
    <w:tmpl w:val="D1A8D24E"/>
    <w:lvl w:ilvl="0" w:tplc="8DD23C04">
      <w:numFmt w:val="bullet"/>
      <w:lvlText w:val="-"/>
      <w:lvlJc w:val="left"/>
      <w:pPr>
        <w:ind w:left="637" w:hanging="113"/>
      </w:pPr>
      <w:rPr>
        <w:rFonts w:ascii="Trebuchet MS" w:eastAsia="Trebuchet MS" w:hAnsi="Trebuchet MS" w:cs="Trebuchet MS" w:hint="default"/>
        <w:spacing w:val="0"/>
        <w:w w:val="69"/>
        <w:lang w:val="en-US" w:eastAsia="en-US" w:bidi="ar-SA"/>
      </w:rPr>
    </w:lvl>
    <w:lvl w:ilvl="1" w:tplc="F2C88F3A">
      <w:numFmt w:val="bullet"/>
      <w:lvlText w:val="•"/>
      <w:lvlJc w:val="left"/>
      <w:pPr>
        <w:ind w:left="1700" w:hanging="113"/>
      </w:pPr>
      <w:rPr>
        <w:rFonts w:hint="default"/>
        <w:lang w:val="en-US" w:eastAsia="en-US" w:bidi="ar-SA"/>
      </w:rPr>
    </w:lvl>
    <w:lvl w:ilvl="2" w:tplc="370089E0">
      <w:numFmt w:val="bullet"/>
      <w:lvlText w:val="•"/>
      <w:lvlJc w:val="left"/>
      <w:pPr>
        <w:ind w:left="2761" w:hanging="113"/>
      </w:pPr>
      <w:rPr>
        <w:rFonts w:hint="default"/>
        <w:lang w:val="en-US" w:eastAsia="en-US" w:bidi="ar-SA"/>
      </w:rPr>
    </w:lvl>
    <w:lvl w:ilvl="3" w:tplc="CCE0212E">
      <w:numFmt w:val="bullet"/>
      <w:lvlText w:val="•"/>
      <w:lvlJc w:val="left"/>
      <w:pPr>
        <w:ind w:left="3821" w:hanging="113"/>
      </w:pPr>
      <w:rPr>
        <w:rFonts w:hint="default"/>
        <w:lang w:val="en-US" w:eastAsia="en-US" w:bidi="ar-SA"/>
      </w:rPr>
    </w:lvl>
    <w:lvl w:ilvl="4" w:tplc="6BD8A83A">
      <w:numFmt w:val="bullet"/>
      <w:lvlText w:val="•"/>
      <w:lvlJc w:val="left"/>
      <w:pPr>
        <w:ind w:left="4882" w:hanging="113"/>
      </w:pPr>
      <w:rPr>
        <w:rFonts w:hint="default"/>
        <w:lang w:val="en-US" w:eastAsia="en-US" w:bidi="ar-SA"/>
      </w:rPr>
    </w:lvl>
    <w:lvl w:ilvl="5" w:tplc="6BA653B4">
      <w:numFmt w:val="bullet"/>
      <w:lvlText w:val="•"/>
      <w:lvlJc w:val="left"/>
      <w:pPr>
        <w:ind w:left="5943" w:hanging="113"/>
      </w:pPr>
      <w:rPr>
        <w:rFonts w:hint="default"/>
        <w:lang w:val="en-US" w:eastAsia="en-US" w:bidi="ar-SA"/>
      </w:rPr>
    </w:lvl>
    <w:lvl w:ilvl="6" w:tplc="9FFE81E2">
      <w:numFmt w:val="bullet"/>
      <w:lvlText w:val="•"/>
      <w:lvlJc w:val="left"/>
      <w:pPr>
        <w:ind w:left="7003" w:hanging="113"/>
      </w:pPr>
      <w:rPr>
        <w:rFonts w:hint="default"/>
        <w:lang w:val="en-US" w:eastAsia="en-US" w:bidi="ar-SA"/>
      </w:rPr>
    </w:lvl>
    <w:lvl w:ilvl="7" w:tplc="502C344A">
      <w:numFmt w:val="bullet"/>
      <w:lvlText w:val="•"/>
      <w:lvlJc w:val="left"/>
      <w:pPr>
        <w:ind w:left="8064" w:hanging="113"/>
      </w:pPr>
      <w:rPr>
        <w:rFonts w:hint="default"/>
        <w:lang w:val="en-US" w:eastAsia="en-US" w:bidi="ar-SA"/>
      </w:rPr>
    </w:lvl>
    <w:lvl w:ilvl="8" w:tplc="68920D90">
      <w:numFmt w:val="bullet"/>
      <w:lvlText w:val="•"/>
      <w:lvlJc w:val="left"/>
      <w:pPr>
        <w:ind w:left="9125" w:hanging="113"/>
      </w:pPr>
      <w:rPr>
        <w:rFonts w:hint="default"/>
        <w:lang w:val="en-US" w:eastAsia="en-US" w:bidi="ar-SA"/>
      </w:rPr>
    </w:lvl>
  </w:abstractNum>
  <w:abstractNum w:abstractNumId="30" w15:restartNumberingAfterBreak="0">
    <w:nsid w:val="797C691C"/>
    <w:multiLevelType w:val="hybridMultilevel"/>
    <w:tmpl w:val="4F94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3664975">
    <w:abstractNumId w:val="9"/>
  </w:num>
  <w:num w:numId="2" w16cid:durableId="142043696">
    <w:abstractNumId w:val="7"/>
  </w:num>
  <w:num w:numId="3" w16cid:durableId="469637011">
    <w:abstractNumId w:val="6"/>
  </w:num>
  <w:num w:numId="4" w16cid:durableId="1945576938">
    <w:abstractNumId w:val="5"/>
  </w:num>
  <w:num w:numId="5" w16cid:durableId="1849098863">
    <w:abstractNumId w:val="4"/>
  </w:num>
  <w:num w:numId="6" w16cid:durableId="71126725">
    <w:abstractNumId w:val="8"/>
  </w:num>
  <w:num w:numId="7" w16cid:durableId="1638608064">
    <w:abstractNumId w:val="3"/>
  </w:num>
  <w:num w:numId="8" w16cid:durableId="627392646">
    <w:abstractNumId w:val="2"/>
  </w:num>
  <w:num w:numId="9" w16cid:durableId="2106070674">
    <w:abstractNumId w:val="1"/>
  </w:num>
  <w:num w:numId="10" w16cid:durableId="1716201080">
    <w:abstractNumId w:val="0"/>
  </w:num>
  <w:num w:numId="11" w16cid:durableId="333188015">
    <w:abstractNumId w:val="21"/>
  </w:num>
  <w:num w:numId="12" w16cid:durableId="1382048339">
    <w:abstractNumId w:val="22"/>
  </w:num>
  <w:num w:numId="13" w16cid:durableId="1057821697">
    <w:abstractNumId w:val="18"/>
  </w:num>
  <w:num w:numId="14" w16cid:durableId="831485706">
    <w:abstractNumId w:val="23"/>
  </w:num>
  <w:num w:numId="15" w16cid:durableId="1679576858">
    <w:abstractNumId w:val="16"/>
  </w:num>
  <w:num w:numId="16" w16cid:durableId="494344362">
    <w:abstractNumId w:val="15"/>
  </w:num>
  <w:num w:numId="17" w16cid:durableId="1694262434">
    <w:abstractNumId w:val="30"/>
  </w:num>
  <w:num w:numId="18" w16cid:durableId="1864173449">
    <w:abstractNumId w:val="27"/>
  </w:num>
  <w:num w:numId="19" w16cid:durableId="1257521670">
    <w:abstractNumId w:val="26"/>
  </w:num>
  <w:num w:numId="20" w16cid:durableId="200561553">
    <w:abstractNumId w:val="25"/>
  </w:num>
  <w:num w:numId="21" w16cid:durableId="435709764">
    <w:abstractNumId w:val="28"/>
  </w:num>
  <w:num w:numId="22" w16cid:durableId="512501108">
    <w:abstractNumId w:val="10"/>
  </w:num>
  <w:num w:numId="23" w16cid:durableId="1847330976">
    <w:abstractNumId w:val="12"/>
  </w:num>
  <w:num w:numId="24" w16cid:durableId="300692996">
    <w:abstractNumId w:val="14"/>
  </w:num>
  <w:num w:numId="25" w16cid:durableId="2060544991">
    <w:abstractNumId w:val="13"/>
  </w:num>
  <w:num w:numId="26" w16cid:durableId="1297101858">
    <w:abstractNumId w:val="20"/>
  </w:num>
  <w:num w:numId="27" w16cid:durableId="1092505306">
    <w:abstractNumId w:val="19"/>
  </w:num>
  <w:num w:numId="28" w16cid:durableId="273949409">
    <w:abstractNumId w:val="11"/>
  </w:num>
  <w:num w:numId="29" w16cid:durableId="870143036">
    <w:abstractNumId w:val="17"/>
  </w:num>
  <w:num w:numId="30" w16cid:durableId="199127357">
    <w:abstractNumId w:val="29"/>
  </w:num>
  <w:num w:numId="31" w16cid:durableId="213486168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954"/>
    <w:rsid w:val="000021F6"/>
    <w:rsid w:val="000072CA"/>
    <w:rsid w:val="0000770C"/>
    <w:rsid w:val="00012907"/>
    <w:rsid w:val="000266A1"/>
    <w:rsid w:val="00027164"/>
    <w:rsid w:val="00035D88"/>
    <w:rsid w:val="000447B6"/>
    <w:rsid w:val="00053E79"/>
    <w:rsid w:val="000601DD"/>
    <w:rsid w:val="0006438F"/>
    <w:rsid w:val="00066E19"/>
    <w:rsid w:val="00075A43"/>
    <w:rsid w:val="00092BB2"/>
    <w:rsid w:val="0009325B"/>
    <w:rsid w:val="000944C1"/>
    <w:rsid w:val="000A48BC"/>
    <w:rsid w:val="000B4BF8"/>
    <w:rsid w:val="000C0C07"/>
    <w:rsid w:val="000C71B7"/>
    <w:rsid w:val="000D00C8"/>
    <w:rsid w:val="000D3771"/>
    <w:rsid w:val="000D3B28"/>
    <w:rsid w:val="000D4EBC"/>
    <w:rsid w:val="000D6424"/>
    <w:rsid w:val="000E1617"/>
    <w:rsid w:val="000E3702"/>
    <w:rsid w:val="000F2898"/>
    <w:rsid w:val="000F4130"/>
    <w:rsid w:val="000F4E71"/>
    <w:rsid w:val="00103F8D"/>
    <w:rsid w:val="0010508C"/>
    <w:rsid w:val="00105C3D"/>
    <w:rsid w:val="00105EDD"/>
    <w:rsid w:val="00106E4A"/>
    <w:rsid w:val="00115663"/>
    <w:rsid w:val="0012503A"/>
    <w:rsid w:val="001323F8"/>
    <w:rsid w:val="00135D54"/>
    <w:rsid w:val="00137BEB"/>
    <w:rsid w:val="00146CD4"/>
    <w:rsid w:val="00151DEF"/>
    <w:rsid w:val="00154B7A"/>
    <w:rsid w:val="00172260"/>
    <w:rsid w:val="001748F8"/>
    <w:rsid w:val="00192B97"/>
    <w:rsid w:val="0019606C"/>
    <w:rsid w:val="00197829"/>
    <w:rsid w:val="001A4D25"/>
    <w:rsid w:val="001B480B"/>
    <w:rsid w:val="001D6089"/>
    <w:rsid w:val="001D6329"/>
    <w:rsid w:val="001E0444"/>
    <w:rsid w:val="001F19FB"/>
    <w:rsid w:val="001F5932"/>
    <w:rsid w:val="001F6D6C"/>
    <w:rsid w:val="00203D21"/>
    <w:rsid w:val="00205DCE"/>
    <w:rsid w:val="00210A79"/>
    <w:rsid w:val="00213EAB"/>
    <w:rsid w:val="00215D1D"/>
    <w:rsid w:val="00217790"/>
    <w:rsid w:val="002353D2"/>
    <w:rsid w:val="002475D5"/>
    <w:rsid w:val="002632E2"/>
    <w:rsid w:val="00265F52"/>
    <w:rsid w:val="0027331D"/>
    <w:rsid w:val="00277C62"/>
    <w:rsid w:val="002812CE"/>
    <w:rsid w:val="00281FC6"/>
    <w:rsid w:val="00284AAA"/>
    <w:rsid w:val="00285158"/>
    <w:rsid w:val="002946A5"/>
    <w:rsid w:val="00294E24"/>
    <w:rsid w:val="002B23FE"/>
    <w:rsid w:val="002D38AB"/>
    <w:rsid w:val="002D3A0D"/>
    <w:rsid w:val="002D646C"/>
    <w:rsid w:val="002D7F70"/>
    <w:rsid w:val="002E1A5A"/>
    <w:rsid w:val="002E1FC9"/>
    <w:rsid w:val="002E4421"/>
    <w:rsid w:val="002E6CE9"/>
    <w:rsid w:val="003057BE"/>
    <w:rsid w:val="00312210"/>
    <w:rsid w:val="0031263B"/>
    <w:rsid w:val="003126E4"/>
    <w:rsid w:val="0031515E"/>
    <w:rsid w:val="003156C0"/>
    <w:rsid w:val="00326650"/>
    <w:rsid w:val="003514FD"/>
    <w:rsid w:val="00361777"/>
    <w:rsid w:val="00361FC2"/>
    <w:rsid w:val="00375AAB"/>
    <w:rsid w:val="00376064"/>
    <w:rsid w:val="003800D0"/>
    <w:rsid w:val="00387595"/>
    <w:rsid w:val="00387629"/>
    <w:rsid w:val="003C0CBF"/>
    <w:rsid w:val="003D16A2"/>
    <w:rsid w:val="003E3F7C"/>
    <w:rsid w:val="003E4585"/>
    <w:rsid w:val="003F116C"/>
    <w:rsid w:val="003F1565"/>
    <w:rsid w:val="003F3C26"/>
    <w:rsid w:val="003F3DDF"/>
    <w:rsid w:val="003F7C02"/>
    <w:rsid w:val="00407F82"/>
    <w:rsid w:val="00415A75"/>
    <w:rsid w:val="00423831"/>
    <w:rsid w:val="00427AC4"/>
    <w:rsid w:val="0043029C"/>
    <w:rsid w:val="00432AF4"/>
    <w:rsid w:val="00443D57"/>
    <w:rsid w:val="0045108D"/>
    <w:rsid w:val="0046040D"/>
    <w:rsid w:val="00462B54"/>
    <w:rsid w:val="0046348C"/>
    <w:rsid w:val="004635E9"/>
    <w:rsid w:val="00477B18"/>
    <w:rsid w:val="0048084A"/>
    <w:rsid w:val="00484859"/>
    <w:rsid w:val="00494281"/>
    <w:rsid w:val="004A5954"/>
    <w:rsid w:val="004A7700"/>
    <w:rsid w:val="004B3F41"/>
    <w:rsid w:val="004C4DA7"/>
    <w:rsid w:val="004C57F5"/>
    <w:rsid w:val="004C595E"/>
    <w:rsid w:val="004D3D30"/>
    <w:rsid w:val="004E123E"/>
    <w:rsid w:val="004E4C65"/>
    <w:rsid w:val="004E68FA"/>
    <w:rsid w:val="00511DB1"/>
    <w:rsid w:val="00512E0F"/>
    <w:rsid w:val="0052400E"/>
    <w:rsid w:val="00535A9A"/>
    <w:rsid w:val="00547979"/>
    <w:rsid w:val="00550362"/>
    <w:rsid w:val="00576382"/>
    <w:rsid w:val="00576513"/>
    <w:rsid w:val="005925EB"/>
    <w:rsid w:val="005941FF"/>
    <w:rsid w:val="005A1807"/>
    <w:rsid w:val="005B21F0"/>
    <w:rsid w:val="005B46BC"/>
    <w:rsid w:val="005C32A7"/>
    <w:rsid w:val="005C704F"/>
    <w:rsid w:val="005D0648"/>
    <w:rsid w:val="005D1962"/>
    <w:rsid w:val="005D1A70"/>
    <w:rsid w:val="005D427F"/>
    <w:rsid w:val="005E35E9"/>
    <w:rsid w:val="006006BC"/>
    <w:rsid w:val="00601AEB"/>
    <w:rsid w:val="006123E3"/>
    <w:rsid w:val="00620729"/>
    <w:rsid w:val="00623CF2"/>
    <w:rsid w:val="00631EC2"/>
    <w:rsid w:val="00637078"/>
    <w:rsid w:val="00637891"/>
    <w:rsid w:val="00640BE3"/>
    <w:rsid w:val="00647F06"/>
    <w:rsid w:val="00657D14"/>
    <w:rsid w:val="006631D1"/>
    <w:rsid w:val="00664610"/>
    <w:rsid w:val="0066605E"/>
    <w:rsid w:val="00673242"/>
    <w:rsid w:val="00681999"/>
    <w:rsid w:val="00685289"/>
    <w:rsid w:val="00691768"/>
    <w:rsid w:val="006A4CC4"/>
    <w:rsid w:val="006B5BC7"/>
    <w:rsid w:val="006C2CE5"/>
    <w:rsid w:val="006C4897"/>
    <w:rsid w:val="006C4DF1"/>
    <w:rsid w:val="006C7EF8"/>
    <w:rsid w:val="006D6FBD"/>
    <w:rsid w:val="006E1A80"/>
    <w:rsid w:val="006E65D1"/>
    <w:rsid w:val="006F0367"/>
    <w:rsid w:val="007077A9"/>
    <w:rsid w:val="00714E71"/>
    <w:rsid w:val="00721BE4"/>
    <w:rsid w:val="007272E3"/>
    <w:rsid w:val="0073131B"/>
    <w:rsid w:val="00731D1D"/>
    <w:rsid w:val="00740D1C"/>
    <w:rsid w:val="007439AD"/>
    <w:rsid w:val="00783CEC"/>
    <w:rsid w:val="007860F5"/>
    <w:rsid w:val="007A1A1A"/>
    <w:rsid w:val="007C4A68"/>
    <w:rsid w:val="007D3F80"/>
    <w:rsid w:val="007E0D6E"/>
    <w:rsid w:val="007E3A99"/>
    <w:rsid w:val="007F13A0"/>
    <w:rsid w:val="007F6036"/>
    <w:rsid w:val="007F7C1E"/>
    <w:rsid w:val="00803D72"/>
    <w:rsid w:val="00805652"/>
    <w:rsid w:val="00813BB1"/>
    <w:rsid w:val="008150A5"/>
    <w:rsid w:val="00837463"/>
    <w:rsid w:val="0084070F"/>
    <w:rsid w:val="0086158B"/>
    <w:rsid w:val="00862CCE"/>
    <w:rsid w:val="008639F6"/>
    <w:rsid w:val="008658F6"/>
    <w:rsid w:val="008669D4"/>
    <w:rsid w:val="008703A6"/>
    <w:rsid w:val="0087105A"/>
    <w:rsid w:val="0088228F"/>
    <w:rsid w:val="008945AC"/>
    <w:rsid w:val="008A3115"/>
    <w:rsid w:val="008B1880"/>
    <w:rsid w:val="008B32C1"/>
    <w:rsid w:val="008B3ECB"/>
    <w:rsid w:val="008C4946"/>
    <w:rsid w:val="008C78C8"/>
    <w:rsid w:val="008E283A"/>
    <w:rsid w:val="008E6076"/>
    <w:rsid w:val="00901F32"/>
    <w:rsid w:val="00915546"/>
    <w:rsid w:val="00920A7E"/>
    <w:rsid w:val="00921721"/>
    <w:rsid w:val="009420EA"/>
    <w:rsid w:val="009425EE"/>
    <w:rsid w:val="009439AA"/>
    <w:rsid w:val="009509EA"/>
    <w:rsid w:val="009736BB"/>
    <w:rsid w:val="00981DAA"/>
    <w:rsid w:val="0098431A"/>
    <w:rsid w:val="009A1598"/>
    <w:rsid w:val="009A4959"/>
    <w:rsid w:val="009A4CC7"/>
    <w:rsid w:val="009D2D2C"/>
    <w:rsid w:val="009D71EF"/>
    <w:rsid w:val="009E7A26"/>
    <w:rsid w:val="009F6FE8"/>
    <w:rsid w:val="00A01558"/>
    <w:rsid w:val="00A30CEF"/>
    <w:rsid w:val="00A45E55"/>
    <w:rsid w:val="00A50B17"/>
    <w:rsid w:val="00A52675"/>
    <w:rsid w:val="00A568F2"/>
    <w:rsid w:val="00A64A11"/>
    <w:rsid w:val="00A75EF9"/>
    <w:rsid w:val="00AA4350"/>
    <w:rsid w:val="00AB2773"/>
    <w:rsid w:val="00AB31FD"/>
    <w:rsid w:val="00AC1C5D"/>
    <w:rsid w:val="00AC6169"/>
    <w:rsid w:val="00AD0466"/>
    <w:rsid w:val="00AD4E3F"/>
    <w:rsid w:val="00AD5AE6"/>
    <w:rsid w:val="00AE5B9C"/>
    <w:rsid w:val="00AE73CD"/>
    <w:rsid w:val="00AF2C9F"/>
    <w:rsid w:val="00B219E2"/>
    <w:rsid w:val="00B22EC4"/>
    <w:rsid w:val="00B2380A"/>
    <w:rsid w:val="00B240F3"/>
    <w:rsid w:val="00B2775D"/>
    <w:rsid w:val="00B44BFA"/>
    <w:rsid w:val="00B53640"/>
    <w:rsid w:val="00B54EAE"/>
    <w:rsid w:val="00B552FE"/>
    <w:rsid w:val="00B730A2"/>
    <w:rsid w:val="00B76A4C"/>
    <w:rsid w:val="00BA1915"/>
    <w:rsid w:val="00BA19D0"/>
    <w:rsid w:val="00BA5A05"/>
    <w:rsid w:val="00BB4178"/>
    <w:rsid w:val="00BB49DC"/>
    <w:rsid w:val="00BC06ED"/>
    <w:rsid w:val="00BC3B82"/>
    <w:rsid w:val="00BC716C"/>
    <w:rsid w:val="00BD40CE"/>
    <w:rsid w:val="00BD4ED0"/>
    <w:rsid w:val="00BD6A66"/>
    <w:rsid w:val="00BE2105"/>
    <w:rsid w:val="00BF68E8"/>
    <w:rsid w:val="00BF7A4A"/>
    <w:rsid w:val="00C15750"/>
    <w:rsid w:val="00C16666"/>
    <w:rsid w:val="00C17B27"/>
    <w:rsid w:val="00C34188"/>
    <w:rsid w:val="00C37514"/>
    <w:rsid w:val="00C40BA7"/>
    <w:rsid w:val="00C4201A"/>
    <w:rsid w:val="00C43BBA"/>
    <w:rsid w:val="00C45407"/>
    <w:rsid w:val="00C463AA"/>
    <w:rsid w:val="00C47C9F"/>
    <w:rsid w:val="00C5006F"/>
    <w:rsid w:val="00C65A31"/>
    <w:rsid w:val="00C6637D"/>
    <w:rsid w:val="00C8223C"/>
    <w:rsid w:val="00C90004"/>
    <w:rsid w:val="00CA1383"/>
    <w:rsid w:val="00CA5855"/>
    <w:rsid w:val="00CB0D0B"/>
    <w:rsid w:val="00CB2B85"/>
    <w:rsid w:val="00CE01AF"/>
    <w:rsid w:val="00CE2B78"/>
    <w:rsid w:val="00CE2CAB"/>
    <w:rsid w:val="00CF0774"/>
    <w:rsid w:val="00CF5EFC"/>
    <w:rsid w:val="00CF60CC"/>
    <w:rsid w:val="00CF7E67"/>
    <w:rsid w:val="00D031EE"/>
    <w:rsid w:val="00D131F8"/>
    <w:rsid w:val="00D304BD"/>
    <w:rsid w:val="00D55FD5"/>
    <w:rsid w:val="00D61D79"/>
    <w:rsid w:val="00D62B7E"/>
    <w:rsid w:val="00D82FE1"/>
    <w:rsid w:val="00D853FC"/>
    <w:rsid w:val="00D85446"/>
    <w:rsid w:val="00D858FA"/>
    <w:rsid w:val="00D904CD"/>
    <w:rsid w:val="00D92B09"/>
    <w:rsid w:val="00D9413A"/>
    <w:rsid w:val="00D95760"/>
    <w:rsid w:val="00DA1906"/>
    <w:rsid w:val="00DA3A2E"/>
    <w:rsid w:val="00DB208B"/>
    <w:rsid w:val="00DB3206"/>
    <w:rsid w:val="00DB3CBC"/>
    <w:rsid w:val="00DC3BA5"/>
    <w:rsid w:val="00DC7663"/>
    <w:rsid w:val="00DD4F9E"/>
    <w:rsid w:val="00DD7C8B"/>
    <w:rsid w:val="00DE0A49"/>
    <w:rsid w:val="00DE3E34"/>
    <w:rsid w:val="00DF5BBC"/>
    <w:rsid w:val="00E041D6"/>
    <w:rsid w:val="00E057EC"/>
    <w:rsid w:val="00E110C8"/>
    <w:rsid w:val="00E267D7"/>
    <w:rsid w:val="00E2727D"/>
    <w:rsid w:val="00E30D4E"/>
    <w:rsid w:val="00E32718"/>
    <w:rsid w:val="00E3753B"/>
    <w:rsid w:val="00E41FCC"/>
    <w:rsid w:val="00E71405"/>
    <w:rsid w:val="00E72F90"/>
    <w:rsid w:val="00E746A8"/>
    <w:rsid w:val="00E7568E"/>
    <w:rsid w:val="00E802A8"/>
    <w:rsid w:val="00E91A28"/>
    <w:rsid w:val="00EB4E8B"/>
    <w:rsid w:val="00EC4304"/>
    <w:rsid w:val="00ED262F"/>
    <w:rsid w:val="00ED6646"/>
    <w:rsid w:val="00EF32FA"/>
    <w:rsid w:val="00F027D3"/>
    <w:rsid w:val="00F032E9"/>
    <w:rsid w:val="00F56BBB"/>
    <w:rsid w:val="00F63F95"/>
    <w:rsid w:val="00F70D97"/>
    <w:rsid w:val="00F7200A"/>
    <w:rsid w:val="00F75745"/>
    <w:rsid w:val="00F77195"/>
    <w:rsid w:val="00F83039"/>
    <w:rsid w:val="00F87567"/>
    <w:rsid w:val="00F9146A"/>
    <w:rsid w:val="00F925B1"/>
    <w:rsid w:val="00F9589A"/>
    <w:rsid w:val="00FA1FA6"/>
    <w:rsid w:val="00FA5F92"/>
    <w:rsid w:val="00FC0036"/>
    <w:rsid w:val="00FE1294"/>
    <w:rsid w:val="00FF4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2"/>
    </o:shapelayout>
  </w:shapeDefaults>
  <w:decimalSymbol w:val="."/>
  <w:listSeparator w:val=","/>
  <w14:docId w14:val="0D196178"/>
  <w15:chartTrackingRefBased/>
  <w15:docId w15:val="{44968FAD-920D-443C-BAF4-5FE8FC3C1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3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iPriority="5" w:unhideWhenUsed="1" w:qFormat="1"/>
    <w:lsdException w:name="Signature" w:semiHidden="1" w:uiPriority="6" w:unhideWhenUsed="1" w:qFormat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1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39AA"/>
    <w:rPr>
      <w:color w:val="000000" w:themeColor="text1"/>
      <w:sz w:val="24"/>
      <w:lang w:val="en-GB"/>
    </w:rPr>
  </w:style>
  <w:style w:type="paragraph" w:styleId="Heading1">
    <w:name w:val="heading 1"/>
    <w:basedOn w:val="Normal"/>
    <w:next w:val="ContactInfo"/>
    <w:link w:val="Heading1Char"/>
    <w:uiPriority w:val="1"/>
    <w:qFormat/>
    <w:rsid w:val="002E1A5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Cs/>
      <w:color w:val="3D5157" w:themeColor="accent2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1"/>
    <w:semiHidden/>
    <w:unhideWhenUsed/>
    <w:qFormat/>
    <w:rsid w:val="00FA5F9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4F6228" w:themeColor="accent6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1"/>
    <w:semiHidden/>
    <w:unhideWhenUsed/>
    <w:qFormat/>
    <w:rsid w:val="00FA5F9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4F6228" w:themeColor="accent6" w:themeShade="80"/>
      <w:szCs w:val="24"/>
    </w:rPr>
  </w:style>
  <w:style w:type="paragraph" w:styleId="Heading4">
    <w:name w:val="heading 4"/>
    <w:basedOn w:val="Normal"/>
    <w:next w:val="Normal"/>
    <w:link w:val="Heading4Char"/>
    <w:uiPriority w:val="1"/>
    <w:semiHidden/>
    <w:unhideWhenUsed/>
    <w:qFormat/>
    <w:rsid w:val="00FA5F9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F6228" w:themeColor="accent6" w:themeShade="80"/>
    </w:rPr>
  </w:style>
  <w:style w:type="paragraph" w:styleId="Heading5">
    <w:name w:val="heading 5"/>
    <w:basedOn w:val="Normal"/>
    <w:next w:val="Normal"/>
    <w:link w:val="Heading5Char"/>
    <w:uiPriority w:val="1"/>
    <w:semiHidden/>
    <w:unhideWhenUsed/>
    <w:qFormat/>
    <w:rsid w:val="00FA5F92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color w:val="4F6228" w:themeColor="accent6" w:themeShade="80"/>
    </w:rPr>
  </w:style>
  <w:style w:type="paragraph" w:styleId="Heading6">
    <w:name w:val="heading 6"/>
    <w:basedOn w:val="Normal"/>
    <w:next w:val="Normal"/>
    <w:link w:val="Heading6Char"/>
    <w:uiPriority w:val="1"/>
    <w:semiHidden/>
    <w:unhideWhenUsed/>
    <w:qFormat/>
    <w:rsid w:val="00FA5F92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color w:val="4F6228" w:themeColor="accent6" w:themeShade="80"/>
    </w:rPr>
  </w:style>
  <w:style w:type="paragraph" w:styleId="Heading7">
    <w:name w:val="heading 7"/>
    <w:basedOn w:val="Normal"/>
    <w:next w:val="Normal"/>
    <w:link w:val="Heading7Char"/>
    <w:uiPriority w:val="1"/>
    <w:semiHidden/>
    <w:unhideWhenUsed/>
    <w:qFormat/>
    <w:rsid w:val="00FA5F9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4F6228" w:themeColor="accent6" w:themeShade="80"/>
    </w:rPr>
  </w:style>
  <w:style w:type="paragraph" w:styleId="Heading8">
    <w:name w:val="heading 8"/>
    <w:basedOn w:val="Normal"/>
    <w:next w:val="Normal"/>
    <w:link w:val="Heading8Char"/>
    <w:uiPriority w:val="1"/>
    <w:semiHidden/>
    <w:unhideWhenUsed/>
    <w:qFormat/>
    <w:rsid w:val="00D904C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1"/>
    <w:semiHidden/>
    <w:unhideWhenUsed/>
    <w:qFormat/>
    <w:rsid w:val="00D904C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2E1A5A"/>
    <w:rPr>
      <w:rFonts w:asciiTheme="majorHAnsi" w:eastAsiaTheme="majorEastAsia" w:hAnsiTheme="majorHAnsi" w:cstheme="majorBidi"/>
      <w:bCs/>
      <w:color w:val="3D5157" w:themeColor="accent2"/>
      <w:sz w:val="36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  <w:rPr>
      <w:bCs w:val="0"/>
      <w:szCs w:val="32"/>
    </w:rPr>
  </w:style>
  <w:style w:type="paragraph" w:styleId="Header">
    <w:name w:val="header"/>
    <w:basedOn w:val="Normal"/>
    <w:link w:val="HeaderChar"/>
    <w:uiPriority w:val="99"/>
    <w:unhideWhenUsed/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40"/>
      <w:jc w:val="center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ContactInfo">
    <w:name w:val="Contact Info"/>
    <w:basedOn w:val="Normal"/>
    <w:uiPriority w:val="2"/>
    <w:qFormat/>
    <w:rsid w:val="000F2898"/>
    <w:pPr>
      <w:spacing w:after="0"/>
      <w:contextualSpacing/>
    </w:pPr>
    <w:rPr>
      <w:rFonts w:eastAsiaTheme="minorEastAsia"/>
      <w:color w:val="607E4C" w:themeColor="accent4"/>
    </w:rPr>
  </w:style>
  <w:style w:type="paragraph" w:styleId="Closing">
    <w:name w:val="Closing"/>
    <w:basedOn w:val="Normal"/>
    <w:next w:val="Signature"/>
    <w:link w:val="ClosingChar"/>
    <w:uiPriority w:val="5"/>
    <w:qFormat/>
    <w:rsid w:val="002E1A5A"/>
    <w:pPr>
      <w:spacing w:before="720"/>
    </w:pPr>
    <w:rPr>
      <w:rFonts w:eastAsiaTheme="minorEastAsia"/>
      <w:bCs/>
      <w:szCs w:val="18"/>
    </w:rPr>
  </w:style>
  <w:style w:type="character" w:customStyle="1" w:styleId="ClosingChar">
    <w:name w:val="Closing Char"/>
    <w:basedOn w:val="DefaultParagraphFont"/>
    <w:link w:val="Closing"/>
    <w:uiPriority w:val="5"/>
    <w:rsid w:val="002E1A5A"/>
    <w:rPr>
      <w:rFonts w:eastAsiaTheme="minorEastAsia"/>
      <w:bCs/>
      <w:color w:val="000000" w:themeColor="text1"/>
      <w:sz w:val="24"/>
      <w:szCs w:val="18"/>
    </w:rPr>
  </w:style>
  <w:style w:type="paragraph" w:styleId="Signature">
    <w:name w:val="Signature"/>
    <w:basedOn w:val="Normal"/>
    <w:next w:val="Normal"/>
    <w:link w:val="SignatureChar"/>
    <w:uiPriority w:val="6"/>
    <w:qFormat/>
    <w:pPr>
      <w:spacing w:before="720" w:after="280"/>
      <w:contextualSpacing/>
    </w:pPr>
    <w:rPr>
      <w:rFonts w:eastAsiaTheme="minorEastAsia"/>
      <w:bCs/>
      <w:szCs w:val="18"/>
    </w:rPr>
  </w:style>
  <w:style w:type="character" w:customStyle="1" w:styleId="SignatureChar">
    <w:name w:val="Signature Char"/>
    <w:basedOn w:val="DefaultParagraphFont"/>
    <w:link w:val="Signature"/>
    <w:uiPriority w:val="6"/>
    <w:rPr>
      <w:rFonts w:eastAsiaTheme="minorEastAsia"/>
      <w:bCs/>
      <w:szCs w:val="18"/>
    </w:rPr>
  </w:style>
  <w:style w:type="paragraph" w:styleId="Salutation">
    <w:name w:val="Salutation"/>
    <w:basedOn w:val="Normal"/>
    <w:next w:val="Normal"/>
    <w:link w:val="SalutationChar"/>
    <w:uiPriority w:val="4"/>
    <w:qFormat/>
    <w:rsid w:val="00E32718"/>
    <w:pPr>
      <w:spacing w:before="440" w:after="180"/>
    </w:pPr>
    <w:rPr>
      <w:rFonts w:eastAsiaTheme="minorEastAsia"/>
      <w:bCs/>
      <w:szCs w:val="18"/>
    </w:rPr>
  </w:style>
  <w:style w:type="character" w:customStyle="1" w:styleId="SalutationChar">
    <w:name w:val="Salutation Char"/>
    <w:basedOn w:val="DefaultParagraphFont"/>
    <w:link w:val="Salutation"/>
    <w:uiPriority w:val="4"/>
    <w:rsid w:val="00E32718"/>
    <w:rPr>
      <w:rFonts w:eastAsiaTheme="minorEastAsia"/>
      <w:bCs/>
      <w:color w:val="000000" w:themeColor="text1"/>
      <w:sz w:val="24"/>
      <w:szCs w:val="18"/>
    </w:rPr>
  </w:style>
  <w:style w:type="character" w:styleId="Strong">
    <w:name w:val="Strong"/>
    <w:basedOn w:val="DefaultParagraphFont"/>
    <w:uiPriority w:val="22"/>
    <w:qFormat/>
    <w:rPr>
      <w:b/>
      <w:bCs/>
      <w:color w:val="3D5157" w:themeColor="accent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FA5F92"/>
    <w:rPr>
      <w:rFonts w:asciiTheme="majorHAnsi" w:eastAsiaTheme="majorEastAsia" w:hAnsiTheme="majorHAnsi" w:cstheme="majorBidi"/>
      <w:color w:val="4F6228" w:themeColor="accent6" w:themeShade="80"/>
      <w:sz w:val="26"/>
      <w:szCs w:val="26"/>
    </w:rPr>
  </w:style>
  <w:style w:type="table" w:styleId="TableGrid">
    <w:name w:val="Table Grid"/>
    <w:basedOn w:val="TableNormal"/>
    <w:uiPriority w:val="39"/>
    <w:rsid w:val="00312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1"/>
    <w:semiHidden/>
    <w:rsid w:val="00FA5F92"/>
    <w:rPr>
      <w:rFonts w:asciiTheme="majorHAnsi" w:eastAsiaTheme="majorEastAsia" w:hAnsiTheme="majorHAnsi" w:cstheme="majorBidi"/>
      <w:i/>
      <w:iCs/>
      <w:color w:val="4F6228" w:themeColor="accent6" w:themeShade="80"/>
      <w:sz w:val="24"/>
    </w:rPr>
  </w:style>
  <w:style w:type="character" w:customStyle="1" w:styleId="Heading5Char">
    <w:name w:val="Heading 5 Char"/>
    <w:basedOn w:val="DefaultParagraphFont"/>
    <w:link w:val="Heading5"/>
    <w:uiPriority w:val="1"/>
    <w:semiHidden/>
    <w:rsid w:val="00FA5F92"/>
    <w:rPr>
      <w:rFonts w:asciiTheme="majorHAnsi" w:eastAsiaTheme="majorEastAsia" w:hAnsiTheme="majorHAnsi" w:cstheme="majorBidi"/>
      <w:color w:val="4F6228" w:themeColor="accent6" w:themeShade="80"/>
      <w:sz w:val="24"/>
    </w:rPr>
  </w:style>
  <w:style w:type="character" w:customStyle="1" w:styleId="Heading6Char">
    <w:name w:val="Heading 6 Char"/>
    <w:basedOn w:val="DefaultParagraphFont"/>
    <w:link w:val="Heading6"/>
    <w:uiPriority w:val="1"/>
    <w:semiHidden/>
    <w:rsid w:val="00FA5F92"/>
    <w:rPr>
      <w:rFonts w:asciiTheme="majorHAnsi" w:eastAsiaTheme="majorEastAsia" w:hAnsiTheme="majorHAnsi" w:cstheme="majorBidi"/>
      <w:color w:val="4F6228" w:themeColor="accent6" w:themeShade="80"/>
      <w:sz w:val="24"/>
    </w:rPr>
  </w:style>
  <w:style w:type="character" w:customStyle="1" w:styleId="Heading3Char">
    <w:name w:val="Heading 3 Char"/>
    <w:basedOn w:val="DefaultParagraphFont"/>
    <w:link w:val="Heading3"/>
    <w:uiPriority w:val="1"/>
    <w:semiHidden/>
    <w:rsid w:val="00FA5F92"/>
    <w:rPr>
      <w:rFonts w:asciiTheme="majorHAnsi" w:eastAsiaTheme="majorEastAsia" w:hAnsiTheme="majorHAnsi" w:cstheme="majorBidi"/>
      <w:color w:val="4F6228" w:themeColor="accent6" w:themeShade="80"/>
      <w:sz w:val="24"/>
      <w:szCs w:val="24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0F2898"/>
    <w:rPr>
      <w:i/>
      <w:iCs/>
      <w:color w:val="4F6228" w:themeColor="accent6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0F2898"/>
    <w:pPr>
      <w:pBdr>
        <w:top w:val="single" w:sz="4" w:space="10" w:color="4F6228" w:themeColor="accent6" w:themeShade="80"/>
        <w:bottom w:val="single" w:sz="4" w:space="10" w:color="4F6228" w:themeColor="accent6" w:themeShade="80"/>
      </w:pBdr>
      <w:spacing w:before="360" w:after="360"/>
      <w:ind w:left="864" w:right="864"/>
      <w:jc w:val="center"/>
    </w:pPr>
    <w:rPr>
      <w:i/>
      <w:iCs/>
      <w:color w:val="3C5020" w:themeColor="accent5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0F2898"/>
    <w:rPr>
      <w:i/>
      <w:iCs/>
      <w:color w:val="3C5020" w:themeColor="accent5" w:themeShade="80"/>
      <w:sz w:val="24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0F2898"/>
    <w:rPr>
      <w:b/>
      <w:bCs/>
      <w:caps w:val="0"/>
      <w:smallCaps/>
      <w:color w:val="3C5020" w:themeColor="accent5" w:themeShade="80"/>
      <w:spacing w:val="5"/>
    </w:rPr>
  </w:style>
  <w:style w:type="paragraph" w:styleId="BlockText">
    <w:name w:val="Block Text"/>
    <w:basedOn w:val="Normal"/>
    <w:uiPriority w:val="99"/>
    <w:semiHidden/>
    <w:unhideWhenUsed/>
    <w:rsid w:val="000F2898"/>
    <w:pPr>
      <w:pBdr>
        <w:top w:val="single" w:sz="2" w:space="10" w:color="3C5020" w:themeColor="accent5" w:themeShade="80"/>
        <w:left w:val="single" w:sz="2" w:space="10" w:color="3C5020" w:themeColor="accent5" w:themeShade="80"/>
        <w:bottom w:val="single" w:sz="2" w:space="10" w:color="3C5020" w:themeColor="accent5" w:themeShade="80"/>
        <w:right w:val="single" w:sz="2" w:space="10" w:color="3C5020" w:themeColor="accent5" w:themeShade="80"/>
      </w:pBdr>
      <w:ind w:left="1152" w:right="1152"/>
    </w:pPr>
    <w:rPr>
      <w:rFonts w:eastAsiaTheme="minorEastAsia"/>
      <w:i/>
      <w:iCs/>
      <w:color w:val="3C5020" w:themeColor="accent5" w:themeShade="80"/>
    </w:rPr>
  </w:style>
  <w:style w:type="character" w:styleId="FollowedHyperlink">
    <w:name w:val="FollowedHyperlink"/>
    <w:basedOn w:val="DefaultParagraphFont"/>
    <w:uiPriority w:val="99"/>
    <w:semiHidden/>
    <w:unhideWhenUsed/>
    <w:rsid w:val="000F2898"/>
    <w:rPr>
      <w:color w:val="4F6228" w:themeColor="accent6" w:themeShade="80"/>
      <w:u w:val="single"/>
    </w:rPr>
  </w:style>
  <w:style w:type="character" w:styleId="Hyperlink">
    <w:name w:val="Hyperlink"/>
    <w:basedOn w:val="DefaultParagraphFont"/>
    <w:uiPriority w:val="99"/>
    <w:unhideWhenUsed/>
    <w:rsid w:val="009439AA"/>
    <w:rPr>
      <w:color w:val="3D5157" w:themeColor="accent2"/>
      <w:u w:val="single"/>
    </w:rPr>
  </w:style>
  <w:style w:type="character" w:styleId="BookTitle">
    <w:name w:val="Book Title"/>
    <w:basedOn w:val="DefaultParagraphFont"/>
    <w:uiPriority w:val="33"/>
    <w:semiHidden/>
    <w:unhideWhenUsed/>
    <w:qFormat/>
    <w:rsid w:val="00D904CD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904CD"/>
    <w:pPr>
      <w:spacing w:after="200" w:line="240" w:lineRule="auto"/>
    </w:pPr>
    <w:rPr>
      <w:i/>
      <w:iCs/>
      <w:color w:val="2F4158" w:themeColor="text2"/>
      <w:sz w:val="18"/>
      <w:szCs w:val="18"/>
    </w:rPr>
  </w:style>
  <w:style w:type="character" w:styleId="Emphasis">
    <w:name w:val="Emphasis"/>
    <w:basedOn w:val="DefaultParagraphFont"/>
    <w:uiPriority w:val="20"/>
    <w:unhideWhenUsed/>
    <w:qFormat/>
    <w:rsid w:val="00D904CD"/>
    <w:rPr>
      <w:i/>
      <w:iCs/>
    </w:rPr>
  </w:style>
  <w:style w:type="character" w:customStyle="1" w:styleId="Heading7Char">
    <w:name w:val="Heading 7 Char"/>
    <w:basedOn w:val="DefaultParagraphFont"/>
    <w:link w:val="Heading7"/>
    <w:uiPriority w:val="1"/>
    <w:semiHidden/>
    <w:rsid w:val="00FA5F92"/>
    <w:rPr>
      <w:rFonts w:asciiTheme="majorHAnsi" w:eastAsiaTheme="majorEastAsia" w:hAnsiTheme="majorHAnsi" w:cstheme="majorBidi"/>
      <w:i/>
      <w:iCs/>
      <w:color w:val="4F6228" w:themeColor="accent6" w:themeShade="80"/>
      <w:sz w:val="24"/>
    </w:rPr>
  </w:style>
  <w:style w:type="character" w:customStyle="1" w:styleId="Heading8Char">
    <w:name w:val="Heading 8 Char"/>
    <w:basedOn w:val="DefaultParagraphFont"/>
    <w:link w:val="Heading8"/>
    <w:uiPriority w:val="1"/>
    <w:semiHidden/>
    <w:rsid w:val="00D904C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1"/>
    <w:semiHidden/>
    <w:rsid w:val="00D904C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istParagraph">
    <w:name w:val="List Paragraph"/>
    <w:basedOn w:val="Normal"/>
    <w:link w:val="ListParagraphChar"/>
    <w:uiPriority w:val="1"/>
    <w:unhideWhenUsed/>
    <w:qFormat/>
    <w:rsid w:val="00D904CD"/>
    <w:pPr>
      <w:ind w:left="720"/>
      <w:contextualSpacing/>
    </w:pPr>
  </w:style>
  <w:style w:type="paragraph" w:styleId="NoSpacing">
    <w:name w:val="No Spacing"/>
    <w:uiPriority w:val="1"/>
    <w:semiHidden/>
    <w:unhideWhenUsed/>
    <w:qFormat/>
    <w:rsid w:val="00D904CD"/>
    <w:pPr>
      <w:spacing w:after="0" w:line="240" w:lineRule="auto"/>
    </w:pPr>
    <w:rPr>
      <w:color w:val="000000" w:themeColor="text1"/>
      <w:sz w:val="24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D904CD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D904CD"/>
    <w:rPr>
      <w:i/>
      <w:iCs/>
      <w:color w:val="404040" w:themeColor="text1" w:themeTint="BF"/>
      <w:sz w:val="24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D904CD"/>
    <w:pPr>
      <w:numPr>
        <w:ilvl w:val="1"/>
      </w:numPr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D904CD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D904CD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D904CD"/>
    <w:rPr>
      <w:smallCaps/>
      <w:color w:val="5A5A5A" w:themeColor="text1" w:themeTint="A5"/>
    </w:rPr>
  </w:style>
  <w:style w:type="paragraph" w:styleId="Title">
    <w:name w:val="Title"/>
    <w:basedOn w:val="Normal"/>
    <w:next w:val="Normal"/>
    <w:link w:val="TitleChar"/>
    <w:uiPriority w:val="10"/>
    <w:semiHidden/>
    <w:unhideWhenUsed/>
    <w:qFormat/>
    <w:rsid w:val="00D904CD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D904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odyText">
    <w:name w:val="Body Text"/>
    <w:basedOn w:val="Normal"/>
    <w:link w:val="BodyTextChar"/>
    <w:uiPriority w:val="1"/>
    <w:qFormat/>
    <w:rsid w:val="003D16A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color w:val="auto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3D16A2"/>
    <w:rPr>
      <w:rFonts w:ascii="Calibri" w:eastAsia="Calibri" w:hAnsi="Calibri" w:cs="Calibri"/>
      <w:sz w:val="22"/>
      <w:szCs w:val="22"/>
      <w:lang w:val="en-GB"/>
    </w:rPr>
  </w:style>
  <w:style w:type="paragraph" w:styleId="Revision">
    <w:name w:val="Revision"/>
    <w:hidden/>
    <w:uiPriority w:val="99"/>
    <w:semiHidden/>
    <w:rsid w:val="000D4EBC"/>
    <w:pPr>
      <w:spacing w:after="0" w:line="240" w:lineRule="auto"/>
    </w:pPr>
    <w:rPr>
      <w:color w:val="000000" w:themeColor="text1"/>
      <w:sz w:val="24"/>
    </w:rPr>
  </w:style>
  <w:style w:type="character" w:customStyle="1" w:styleId="w8qarf">
    <w:name w:val="w8qarf"/>
    <w:basedOn w:val="DefaultParagraphFont"/>
    <w:rsid w:val="00192B97"/>
  </w:style>
  <w:style w:type="character" w:customStyle="1" w:styleId="lrzxr">
    <w:name w:val="lrzxr"/>
    <w:basedOn w:val="DefaultParagraphFont"/>
    <w:rsid w:val="00192B97"/>
  </w:style>
  <w:style w:type="character" w:customStyle="1" w:styleId="u6gayd">
    <w:name w:val="u6gayd"/>
    <w:basedOn w:val="DefaultParagraphFont"/>
    <w:rsid w:val="00192B97"/>
  </w:style>
  <w:style w:type="character" w:styleId="UnresolvedMention">
    <w:name w:val="Unresolved Mention"/>
    <w:basedOn w:val="DefaultParagraphFont"/>
    <w:uiPriority w:val="99"/>
    <w:semiHidden/>
    <w:unhideWhenUsed/>
    <w:rsid w:val="00192B97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0944C1"/>
    <w:rPr>
      <w:color w:val="000000" w:themeColor="text1"/>
      <w:sz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666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55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20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99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43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07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6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5841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83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466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6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1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9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22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399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35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296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07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7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0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0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9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802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4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4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723982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25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95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60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svg"/><Relationship Id="rId26" Type="http://schemas.openxmlformats.org/officeDocument/2006/relationships/image" Target="media/image150.jpeg"/><Relationship Id="rId39" Type="http://schemas.openxmlformats.org/officeDocument/2006/relationships/fontTable" Target="fontTable.xml"/><Relationship Id="rId21" Type="http://schemas.openxmlformats.org/officeDocument/2006/relationships/image" Target="media/image13.jpg"/><Relationship Id="rId34" Type="http://schemas.openxmlformats.org/officeDocument/2006/relationships/image" Target="media/image21.png"/><Relationship Id="rId7" Type="http://schemas.openxmlformats.org/officeDocument/2006/relationships/settings" Target="setting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41.png"/><Relationship Id="rId33" Type="http://schemas.openxmlformats.org/officeDocument/2006/relationships/image" Target="media/image20.png"/><Relationship Id="rId38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9.svg"/><Relationship Id="rId20" Type="http://schemas.openxmlformats.org/officeDocument/2006/relationships/image" Target="media/image12.png"/><Relationship Id="rId29" Type="http://schemas.openxmlformats.org/officeDocument/2006/relationships/image" Target="media/image14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19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17.png"/><Relationship Id="rId36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mailto:info@mapperleycont.derbyshire.sch.ukl" TargetMode="External"/><Relationship Id="rId31" Type="http://schemas.openxmlformats.org/officeDocument/2006/relationships/image" Target="media/image1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7.svg"/><Relationship Id="rId22" Type="http://schemas.openxmlformats.org/officeDocument/2006/relationships/image" Target="media/image14.png"/><Relationship Id="rId27" Type="http://schemas.openxmlformats.org/officeDocument/2006/relationships/image" Target="media/image160.jpeg"/><Relationship Id="rId30" Type="http://schemas.openxmlformats.org/officeDocument/2006/relationships/image" Target="media/image18.png"/><Relationship Id="rId35" Type="http://schemas.openxmlformats.org/officeDocument/2006/relationships/header" Target="header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3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jp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cripps\AppData\Roaming\Microsoft\Templates\Letterhead%20(Green%20Wave%20design).dotx" TargetMode="External"/></Relationships>
</file>

<file path=word/theme/theme1.xml><?xml version="1.0" encoding="utf-8"?>
<a:theme xmlns:a="http://schemas.openxmlformats.org/drawingml/2006/main" name="Green Wave">
  <a:themeElements>
    <a:clrScheme name="Custom 24">
      <a:dk1>
        <a:sysClr val="windowText" lastClr="000000"/>
      </a:dk1>
      <a:lt1>
        <a:sysClr val="window" lastClr="FFFFFF"/>
      </a:lt1>
      <a:dk2>
        <a:srgbClr val="2F4158"/>
      </a:dk2>
      <a:lt2>
        <a:srgbClr val="F2F2F2"/>
      </a:lt2>
      <a:accent1>
        <a:srgbClr val="D0DE4E"/>
      </a:accent1>
      <a:accent2>
        <a:srgbClr val="3D5157"/>
      </a:accent2>
      <a:accent3>
        <a:srgbClr val="47653F"/>
      </a:accent3>
      <a:accent4>
        <a:srgbClr val="607E4C"/>
      </a:accent4>
      <a:accent5>
        <a:srgbClr val="78A141"/>
      </a:accent5>
      <a:accent6>
        <a:srgbClr val="9BBB59"/>
      </a:accent6>
      <a:hlink>
        <a:srgbClr val="9BBB59"/>
      </a:hlink>
      <a:folHlink>
        <a:srgbClr val="9BBB59"/>
      </a:folHlink>
    </a:clrScheme>
    <a:fontScheme name="Custom 5">
      <a:majorFont>
        <a:latin typeface="Franklin Gothic Demi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7B6BE4EC43AF4C88CE007E808EF65B" ma:contentTypeVersion="16" ma:contentTypeDescription="Create a new document." ma:contentTypeScope="" ma:versionID="b915626fec65d64666989e506328f4ba">
  <xsd:schema xmlns:xsd="http://www.w3.org/2001/XMLSchema" xmlns:xs="http://www.w3.org/2001/XMLSchema" xmlns:p="http://schemas.microsoft.com/office/2006/metadata/properties" xmlns:ns1="http://schemas.microsoft.com/sharepoint/v3" xmlns:ns3="90e8a975-942a-48f3-8398-9381e5618ed8" xmlns:ns4="c31bc5c3-004c-4726-9436-593e72c2510a" targetNamespace="http://schemas.microsoft.com/office/2006/metadata/properties" ma:root="true" ma:fieldsID="a4c41609ef15b3e45efae2f48070da02" ns1:_="" ns3:_="" ns4:_="">
    <xsd:import namespace="http://schemas.microsoft.com/sharepoint/v3"/>
    <xsd:import namespace="90e8a975-942a-48f3-8398-9381e5618ed8"/>
    <xsd:import namespace="c31bc5c3-004c-4726-9436-593e72c251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e8a975-942a-48f3-8398-9381e5618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1bc5c3-004c-4726-9436-593e72c2510a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5BC107AC-1A07-46E0-9E5A-273E9707B4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4ECA39-F5DF-4B28-86DC-17779B5FA4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0e8a975-942a-48f3-8398-9381e5618ed8"/>
    <ds:schemaRef ds:uri="c31bc5c3-004c-4726-9436-593e72c251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DA5290-2DCC-4E7A-9F4D-345DDF7EA84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E438C3D-87FA-4A98-A81A-636E710F955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(Green Wave design).dotx</Template>
  <TotalTime>40</TotalTime>
  <Pages>6</Pages>
  <Words>753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Cripps (hRC)</dc:creator>
  <cp:keywords/>
  <dc:description/>
  <cp:lastModifiedBy>D Bennett (hDB)</cp:lastModifiedBy>
  <cp:revision>51</cp:revision>
  <cp:lastPrinted>2022-09-02T13:47:00Z</cp:lastPrinted>
  <dcterms:created xsi:type="dcterms:W3CDTF">2024-11-05T07:45:00Z</dcterms:created>
  <dcterms:modified xsi:type="dcterms:W3CDTF">2024-11-22T14:54:00Z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0x010100537B6BE4EC43AF4C88CE007E808EF65B</vt:lpwstr>
  </property>
</Properties>
</file>