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1"/>
        <w:tblW w:w="10910" w:type="dxa"/>
        <w:tblLayout w:type="fixed"/>
        <w:tblCellMar>
          <w:left w:w="0" w:type="dxa"/>
          <w:right w:w="0" w:type="dxa"/>
        </w:tblCellMar>
        <w:tblLook w:val="0000" w:firstRow="0" w:lastRow="0" w:firstColumn="0" w:lastColumn="0" w:noHBand="0" w:noVBand="0"/>
        <w:tblDescription w:val="Layout table"/>
      </w:tblPr>
      <w:tblGrid>
        <w:gridCol w:w="5387"/>
        <w:gridCol w:w="5523"/>
      </w:tblGrid>
      <w:tr w:rsidR="00443D57" w:rsidRPr="00F7200A" w14:paraId="79A2A298" w14:textId="77777777" w:rsidTr="00E267D7">
        <w:trPr>
          <w:trHeight w:hRule="exact" w:val="4829"/>
        </w:trPr>
        <w:tc>
          <w:tcPr>
            <w:tcW w:w="5387" w:type="dxa"/>
            <w:tcMar>
              <w:bottom w:w="144" w:type="dxa"/>
            </w:tcMar>
            <w:vAlign w:val="bottom"/>
          </w:tcPr>
          <w:p w14:paraId="5B9C7B61" w14:textId="66146C41" w:rsidR="00F56BBB" w:rsidRPr="00803D72" w:rsidRDefault="00C4201A" w:rsidP="005B21F0">
            <w:pPr>
              <w:rPr>
                <w:rFonts w:ascii="Arial" w:hAnsi="Arial" w:cs="Arial"/>
                <w:b/>
                <w:color w:val="auto"/>
                <w:sz w:val="20"/>
              </w:rPr>
            </w:pPr>
            <w:bookmarkStart w:id="0" w:name="_Hlk181690330"/>
            <w:bookmarkEnd w:id="0"/>
            <w:r w:rsidRPr="00803D72">
              <w:rPr>
                <w:rFonts w:ascii="Arial" w:hAnsi="Arial" w:cs="Arial"/>
                <w:b/>
                <w:noProof/>
                <w:color w:val="auto"/>
                <w:sz w:val="20"/>
              </w:rPr>
              <w:drawing>
                <wp:anchor distT="0" distB="0" distL="114300" distR="114300" simplePos="0" relativeHeight="251655168" behindDoc="0" locked="0" layoutInCell="1" allowOverlap="1" wp14:anchorId="3DA80349" wp14:editId="4FB9C424">
                  <wp:simplePos x="0" y="0"/>
                  <wp:positionH relativeFrom="column">
                    <wp:posOffset>-411480</wp:posOffset>
                  </wp:positionH>
                  <wp:positionV relativeFrom="paragraph">
                    <wp:posOffset>-208915</wp:posOffset>
                  </wp:positionV>
                  <wp:extent cx="297180" cy="297180"/>
                  <wp:effectExtent l="0" t="0" r="0" b="7620"/>
                  <wp:wrapSquare wrapText="bothSides"/>
                  <wp:docPr id="16" name="Graphic 16" descr="M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rker.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97180" cy="297180"/>
                          </a:xfrm>
                          <a:prstGeom prst="rect">
                            <a:avLst/>
                          </a:prstGeom>
                        </pic:spPr>
                      </pic:pic>
                    </a:graphicData>
                  </a:graphic>
                  <wp14:sizeRelH relativeFrom="margin">
                    <wp14:pctWidth>0</wp14:pctWidth>
                  </wp14:sizeRelH>
                  <wp14:sizeRelV relativeFrom="margin">
                    <wp14:pctHeight>0</wp14:pctHeight>
                  </wp14:sizeRelV>
                </wp:anchor>
              </w:drawing>
            </w:r>
            <w:r w:rsidR="007439AD">
              <w:rPr>
                <w:rFonts w:ascii="Arial" w:hAnsi="Arial" w:cs="Arial"/>
                <w:b/>
                <w:color w:val="auto"/>
                <w:sz w:val="20"/>
              </w:rPr>
              <w:t xml:space="preserve">Horsley </w:t>
            </w:r>
            <w:r w:rsidR="005B21F0" w:rsidRPr="00803D72">
              <w:rPr>
                <w:rFonts w:ascii="Arial" w:hAnsi="Arial" w:cs="Arial"/>
                <w:b/>
                <w:color w:val="auto"/>
                <w:sz w:val="20"/>
              </w:rPr>
              <w:t>Church of England</w:t>
            </w:r>
            <w:r w:rsidR="00105C3D" w:rsidRPr="00803D72">
              <w:rPr>
                <w:rFonts w:ascii="Arial" w:hAnsi="Arial" w:cs="Arial"/>
                <w:b/>
                <w:color w:val="auto"/>
                <w:sz w:val="20"/>
              </w:rPr>
              <w:t xml:space="preserve"> </w:t>
            </w:r>
            <w:r w:rsidR="005B21F0" w:rsidRPr="00803D72">
              <w:rPr>
                <w:rFonts w:ascii="Arial" w:hAnsi="Arial" w:cs="Arial"/>
                <w:b/>
                <w:color w:val="auto"/>
                <w:sz w:val="20"/>
              </w:rPr>
              <w:t>Primary School</w:t>
            </w:r>
          </w:p>
          <w:p w14:paraId="665D31CA" w14:textId="60A42DA3" w:rsidR="00F56BBB" w:rsidRPr="00F7200A" w:rsidRDefault="00F56BBB" w:rsidP="005B21F0">
            <w:pPr>
              <w:rPr>
                <w:rFonts w:ascii="Arial" w:hAnsi="Arial" w:cs="Arial"/>
                <w:color w:val="auto"/>
                <w:sz w:val="20"/>
              </w:rPr>
            </w:pPr>
            <w:r w:rsidRPr="00F7200A">
              <w:rPr>
                <w:rFonts w:ascii="Arial" w:hAnsi="Arial" w:cs="Arial"/>
                <w:noProof/>
                <w:color w:val="auto"/>
                <w:sz w:val="20"/>
              </w:rPr>
              <w:drawing>
                <wp:anchor distT="0" distB="0" distL="114300" distR="114300" simplePos="0" relativeHeight="251652096" behindDoc="0" locked="0" layoutInCell="1" allowOverlap="1" wp14:anchorId="7B5E5548" wp14:editId="1E30C31C">
                  <wp:simplePos x="0" y="0"/>
                  <wp:positionH relativeFrom="column">
                    <wp:posOffset>-426720</wp:posOffset>
                  </wp:positionH>
                  <wp:positionV relativeFrom="paragraph">
                    <wp:posOffset>104775</wp:posOffset>
                  </wp:positionV>
                  <wp:extent cx="304800" cy="304800"/>
                  <wp:effectExtent l="0" t="0" r="0" b="3810"/>
                  <wp:wrapSquare wrapText="bothSides"/>
                  <wp:docPr id="10" name="Graphic 10" descr="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leprofile.sv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p w14:paraId="46A4E2DB" w14:textId="4FE9ECF3" w:rsidR="005B21F0" w:rsidRPr="00F7200A" w:rsidRDefault="00C4201A" w:rsidP="005B21F0">
            <w:pPr>
              <w:rPr>
                <w:rFonts w:ascii="Arial" w:hAnsi="Arial" w:cs="Arial"/>
                <w:color w:val="auto"/>
                <w:sz w:val="20"/>
              </w:rPr>
            </w:pPr>
            <w:r w:rsidRPr="00F7200A">
              <w:rPr>
                <w:rFonts w:ascii="Arial" w:hAnsi="Arial" w:cs="Arial"/>
                <w:noProof/>
                <w:color w:val="auto"/>
                <w:sz w:val="20"/>
              </w:rPr>
              <w:drawing>
                <wp:anchor distT="0" distB="0" distL="114300" distR="114300" simplePos="0" relativeHeight="251650048" behindDoc="0" locked="0" layoutInCell="1" allowOverlap="1" wp14:anchorId="19A928F1" wp14:editId="5270EB02">
                  <wp:simplePos x="0" y="0"/>
                  <wp:positionH relativeFrom="column">
                    <wp:posOffset>-503555</wp:posOffset>
                  </wp:positionH>
                  <wp:positionV relativeFrom="paragraph">
                    <wp:posOffset>137160</wp:posOffset>
                  </wp:positionV>
                  <wp:extent cx="327660" cy="327660"/>
                  <wp:effectExtent l="0" t="0" r="0" b="0"/>
                  <wp:wrapSquare wrapText="bothSides"/>
                  <wp:docPr id="9" name="Graphic 9"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mail.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27660" cy="327660"/>
                          </a:xfrm>
                          <a:prstGeom prst="rect">
                            <a:avLst/>
                          </a:prstGeom>
                        </pic:spPr>
                      </pic:pic>
                    </a:graphicData>
                  </a:graphic>
                  <wp14:sizeRelH relativeFrom="margin">
                    <wp14:pctWidth>0</wp14:pctWidth>
                  </wp14:sizeRelH>
                  <wp14:sizeRelV relativeFrom="margin">
                    <wp14:pctHeight>0</wp14:pctHeight>
                  </wp14:sizeRelV>
                </wp:anchor>
              </w:drawing>
            </w:r>
            <w:r w:rsidR="005B21F0" w:rsidRPr="00F7200A">
              <w:rPr>
                <w:rFonts w:ascii="Arial" w:hAnsi="Arial" w:cs="Arial"/>
                <w:color w:val="auto"/>
                <w:sz w:val="20"/>
              </w:rPr>
              <w:t>Mr Richard J Cripps</w:t>
            </w:r>
            <w:r w:rsidRPr="00F7200A">
              <w:rPr>
                <w:rFonts w:ascii="Arial" w:hAnsi="Arial" w:cs="Arial"/>
                <w:color w:val="auto"/>
                <w:sz w:val="20"/>
              </w:rPr>
              <w:t>- Headteacher</w:t>
            </w:r>
          </w:p>
          <w:p w14:paraId="79AAA282" w14:textId="2D494675" w:rsidR="00F56BBB" w:rsidRPr="00803D72" w:rsidRDefault="00C4201A" w:rsidP="005B21F0">
            <w:pPr>
              <w:rPr>
                <w:rFonts w:ascii="Arial" w:hAnsi="Arial" w:cs="Arial"/>
                <w:color w:val="00B050"/>
                <w:sz w:val="20"/>
              </w:rPr>
            </w:pPr>
            <w:r w:rsidRPr="00F7200A">
              <w:rPr>
                <w:rFonts w:ascii="Arial" w:hAnsi="Arial" w:cs="Arial"/>
                <w:noProof/>
                <w:color w:val="auto"/>
                <w:sz w:val="20"/>
                <w:lang w:val="de-DE"/>
              </w:rPr>
              <w:drawing>
                <wp:anchor distT="0" distB="0" distL="114300" distR="114300" simplePos="0" relativeHeight="251648000" behindDoc="0" locked="0" layoutInCell="1" allowOverlap="1" wp14:anchorId="4C567E38" wp14:editId="547064FB">
                  <wp:simplePos x="0" y="0"/>
                  <wp:positionH relativeFrom="column">
                    <wp:posOffset>-129540</wp:posOffset>
                  </wp:positionH>
                  <wp:positionV relativeFrom="paragraph">
                    <wp:posOffset>200025</wp:posOffset>
                  </wp:positionV>
                  <wp:extent cx="281940" cy="281940"/>
                  <wp:effectExtent l="0" t="0" r="3810" b="3810"/>
                  <wp:wrapSquare wrapText="bothSides"/>
                  <wp:docPr id="12" name="Graphic 12"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ceiver.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81940" cy="281940"/>
                          </a:xfrm>
                          <a:prstGeom prst="rect">
                            <a:avLst/>
                          </a:prstGeom>
                        </pic:spPr>
                      </pic:pic>
                    </a:graphicData>
                  </a:graphic>
                  <wp14:sizeRelH relativeFrom="margin">
                    <wp14:pctWidth>0</wp14:pctWidth>
                  </wp14:sizeRelH>
                  <wp14:sizeRelV relativeFrom="margin">
                    <wp14:pctHeight>0</wp14:pctHeight>
                  </wp14:sizeRelV>
                </wp:anchor>
              </w:drawing>
            </w:r>
            <w:hyperlink r:id="rId19" w:history="1">
              <w:r w:rsidR="00D82FE1" w:rsidRPr="00803D72">
                <w:rPr>
                  <w:rStyle w:val="Hyperlink"/>
                  <w:rFonts w:ascii="Arial" w:hAnsi="Arial" w:cs="Arial"/>
                  <w:color w:val="00B050"/>
                  <w:sz w:val="20"/>
                </w:rPr>
                <w:t>info@mapperleycont.derbyshire.sch.uk</w:t>
              </w:r>
            </w:hyperlink>
          </w:p>
          <w:p w14:paraId="10EEFC8B" w14:textId="1FD5CA8F" w:rsidR="005B21F0" w:rsidRPr="00F7200A" w:rsidRDefault="00C4201A" w:rsidP="005B21F0">
            <w:pPr>
              <w:rPr>
                <w:rFonts w:ascii="Arial" w:hAnsi="Arial" w:cs="Arial"/>
                <w:color w:val="auto"/>
                <w:sz w:val="20"/>
              </w:rPr>
            </w:pPr>
            <w:r w:rsidRPr="00F7200A">
              <w:rPr>
                <w:rFonts w:ascii="Arial" w:eastAsia="Times New Roman" w:hAnsi="Arial" w:cs="Arial"/>
                <w:noProof/>
                <w:color w:val="auto"/>
                <w:sz w:val="20"/>
                <w:lang w:eastAsia="en-GB"/>
              </w:rPr>
              <w:drawing>
                <wp:anchor distT="0" distB="0" distL="114300" distR="114300" simplePos="0" relativeHeight="251645952" behindDoc="0" locked="0" layoutInCell="1" allowOverlap="1" wp14:anchorId="128EAB93" wp14:editId="12BCFA65">
                  <wp:simplePos x="0" y="0"/>
                  <wp:positionH relativeFrom="column">
                    <wp:posOffset>-316865</wp:posOffset>
                  </wp:positionH>
                  <wp:positionV relativeFrom="paragraph">
                    <wp:posOffset>168910</wp:posOffset>
                  </wp:positionV>
                  <wp:extent cx="281940" cy="281940"/>
                  <wp:effectExtent l="0" t="0" r="3810" b="3810"/>
                  <wp:wrapSquare wrapText="bothSides"/>
                  <wp:docPr id="11" name="Graphic 11"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ceiver.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81940" cy="281940"/>
                          </a:xfrm>
                          <a:prstGeom prst="rect">
                            <a:avLst/>
                          </a:prstGeom>
                        </pic:spPr>
                      </pic:pic>
                    </a:graphicData>
                  </a:graphic>
                  <wp14:sizeRelH relativeFrom="margin">
                    <wp14:pctWidth>0</wp14:pctWidth>
                  </wp14:sizeRelH>
                  <wp14:sizeRelV relativeFrom="margin">
                    <wp14:pctHeight>0</wp14:pctHeight>
                  </wp14:sizeRelV>
                </wp:anchor>
              </w:drawing>
            </w:r>
            <w:r w:rsidR="005B21F0" w:rsidRPr="00F7200A">
              <w:rPr>
                <w:rFonts w:ascii="Arial" w:hAnsi="Arial" w:cs="Arial"/>
                <w:color w:val="auto"/>
                <w:sz w:val="20"/>
              </w:rPr>
              <w:t>(01</w:t>
            </w:r>
            <w:r w:rsidR="00D82FE1">
              <w:rPr>
                <w:rFonts w:ascii="Arial" w:hAnsi="Arial" w:cs="Arial"/>
                <w:color w:val="auto"/>
                <w:sz w:val="20"/>
              </w:rPr>
              <w:t>15) 9325386 Mapperley</w:t>
            </w:r>
          </w:p>
          <w:p w14:paraId="521F0597" w14:textId="20E07A79" w:rsidR="005B21F0" w:rsidRPr="00F7200A" w:rsidRDefault="005B21F0" w:rsidP="005B21F0">
            <w:pPr>
              <w:rPr>
                <w:rFonts w:ascii="Arial" w:hAnsi="Arial" w:cs="Arial"/>
                <w:color w:val="auto"/>
                <w:sz w:val="20"/>
              </w:rPr>
            </w:pPr>
            <w:r w:rsidRPr="00F7200A">
              <w:rPr>
                <w:rFonts w:ascii="Arial" w:hAnsi="Arial" w:cs="Arial"/>
                <w:color w:val="auto"/>
                <w:sz w:val="20"/>
              </w:rPr>
              <w:t>(</w:t>
            </w:r>
            <w:r w:rsidR="00D82FE1">
              <w:rPr>
                <w:rFonts w:ascii="Arial" w:hAnsi="Arial" w:cs="Arial"/>
                <w:color w:val="auto"/>
                <w:sz w:val="20"/>
              </w:rPr>
              <w:t>01332) 880782 Horsley</w:t>
            </w:r>
          </w:p>
          <w:p w14:paraId="3B5B122D" w14:textId="7FF9FFB2" w:rsidR="00105C3D" w:rsidRPr="00F7200A" w:rsidRDefault="0051177C" w:rsidP="005B21F0">
            <w:pPr>
              <w:rPr>
                <w:rFonts w:ascii="Arial" w:hAnsi="Arial" w:cs="Arial"/>
                <w:color w:val="auto"/>
                <w:sz w:val="20"/>
              </w:rPr>
            </w:pPr>
            <w:r>
              <w:rPr>
                <w:noProof/>
              </w:rPr>
              <w:drawing>
                <wp:anchor distT="0" distB="0" distL="114300" distR="114300" simplePos="0" relativeHeight="251680768" behindDoc="0" locked="0" layoutInCell="1" allowOverlap="1" wp14:anchorId="6B349A58" wp14:editId="4F5AC098">
                  <wp:simplePos x="0" y="0"/>
                  <wp:positionH relativeFrom="column">
                    <wp:posOffset>350520</wp:posOffset>
                  </wp:positionH>
                  <wp:positionV relativeFrom="paragraph">
                    <wp:posOffset>89535</wp:posOffset>
                  </wp:positionV>
                  <wp:extent cx="990600" cy="799465"/>
                  <wp:effectExtent l="0" t="0" r="0" b="635"/>
                  <wp:wrapSquare wrapText="bothSides"/>
                  <wp:docPr id="1" name="Picture 1" descr="A bird with a yellow bea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ird with a yellow beak&#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rot="10800000" flipH="1" flipV="1">
                            <a:off x="0" y="0"/>
                            <a:ext cx="990600" cy="799465"/>
                          </a:xfrm>
                          <a:prstGeom prst="rect">
                            <a:avLst/>
                          </a:prstGeom>
                        </pic:spPr>
                      </pic:pic>
                    </a:graphicData>
                  </a:graphic>
                  <wp14:sizeRelH relativeFrom="margin">
                    <wp14:pctWidth>0</wp14:pctWidth>
                  </wp14:sizeRelH>
                  <wp14:sizeRelV relativeFrom="margin">
                    <wp14:pctHeight>0</wp14:pctHeight>
                  </wp14:sizeRelV>
                </wp:anchor>
              </w:drawing>
            </w:r>
          </w:p>
        </w:tc>
        <w:tc>
          <w:tcPr>
            <w:tcW w:w="5523" w:type="dxa"/>
            <w:tcMar>
              <w:top w:w="576" w:type="dxa"/>
            </w:tcMar>
            <w:vAlign w:val="center"/>
          </w:tcPr>
          <w:p w14:paraId="2FD50C3C" w14:textId="19F0FAF0" w:rsidR="005B21F0" w:rsidRPr="00F7200A" w:rsidRDefault="005B21F0" w:rsidP="005B21F0">
            <w:pPr>
              <w:pStyle w:val="Heading1"/>
              <w:spacing w:before="0"/>
              <w:jc w:val="right"/>
              <w:rPr>
                <w:rFonts w:ascii="Arial" w:hAnsi="Arial" w:cs="Arial"/>
                <w:noProof/>
                <w:color w:val="auto"/>
                <w:sz w:val="20"/>
                <w:szCs w:val="20"/>
              </w:rPr>
            </w:pPr>
          </w:p>
          <w:p w14:paraId="1B432301" w14:textId="3F2816A8" w:rsidR="005B21F0" w:rsidRPr="00F7200A" w:rsidRDefault="00512E0F" w:rsidP="005B21F0">
            <w:pPr>
              <w:pStyle w:val="Heading1"/>
              <w:spacing w:before="0"/>
              <w:jc w:val="right"/>
              <w:rPr>
                <w:rFonts w:ascii="Arial" w:hAnsi="Arial" w:cs="Arial"/>
                <w:color w:val="auto"/>
                <w:sz w:val="20"/>
                <w:szCs w:val="20"/>
              </w:rPr>
            </w:pPr>
            <w:r w:rsidRPr="00F7200A">
              <w:rPr>
                <w:rFonts w:ascii="Arial" w:hAnsi="Arial" w:cs="Arial"/>
                <w:noProof/>
                <w:color w:val="auto"/>
                <w:sz w:val="20"/>
                <w:szCs w:val="20"/>
                <w:lang w:val="de-DE"/>
              </w:rPr>
              <w:drawing>
                <wp:anchor distT="0" distB="0" distL="114300" distR="114300" simplePos="0" relativeHeight="251639808" behindDoc="1" locked="0" layoutInCell="1" allowOverlap="1" wp14:anchorId="752AB0F7" wp14:editId="7FFC45E4">
                  <wp:simplePos x="0" y="0"/>
                  <wp:positionH relativeFrom="column">
                    <wp:posOffset>1500505</wp:posOffset>
                  </wp:positionH>
                  <wp:positionV relativeFrom="paragraph">
                    <wp:posOffset>358140</wp:posOffset>
                  </wp:positionV>
                  <wp:extent cx="1874520" cy="1874520"/>
                  <wp:effectExtent l="0" t="0" r="0" b="0"/>
                  <wp:wrapTight wrapText="bothSides">
                    <wp:wrapPolygon edited="0">
                      <wp:start x="0" y="0"/>
                      <wp:lineTo x="0" y="21293"/>
                      <wp:lineTo x="21293" y="21293"/>
                      <wp:lineTo x="2129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oint logo.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74520" cy="1874520"/>
                          </a:xfrm>
                          <a:prstGeom prst="rect">
                            <a:avLst/>
                          </a:prstGeom>
                          <a:effectLst>
                            <a:softEdge rad="12700"/>
                          </a:effectLst>
                        </pic:spPr>
                      </pic:pic>
                    </a:graphicData>
                  </a:graphic>
                  <wp14:sizeRelH relativeFrom="margin">
                    <wp14:pctWidth>0</wp14:pctWidth>
                  </wp14:sizeRelH>
                  <wp14:sizeRelV relativeFrom="margin">
                    <wp14:pctHeight>0</wp14:pctHeight>
                  </wp14:sizeRelV>
                </wp:anchor>
              </w:drawing>
            </w:r>
          </w:p>
        </w:tc>
      </w:tr>
    </w:tbl>
    <w:p w14:paraId="5A6DCE7B" w14:textId="2B4F5FAE" w:rsidR="00D031EE" w:rsidRPr="005A1807" w:rsidRDefault="00F032E9" w:rsidP="002E1FC9">
      <w:pPr>
        <w:spacing w:after="0" w:line="240" w:lineRule="auto"/>
        <w:jc w:val="right"/>
        <w:rPr>
          <w:rFonts w:ascii="Arial" w:eastAsia="Times New Roman" w:hAnsi="Arial" w:cs="Arial"/>
          <w:color w:val="auto"/>
          <w:sz w:val="20"/>
          <w:lang w:eastAsia="en-GB"/>
        </w:rPr>
      </w:pPr>
      <w:r>
        <w:rPr>
          <w:rFonts w:ascii="Arial" w:eastAsia="Times New Roman" w:hAnsi="Arial" w:cs="Arial"/>
          <w:bCs/>
          <w:color w:val="000000"/>
          <w:sz w:val="20"/>
          <w:lang w:eastAsia="en-GB"/>
        </w:rPr>
        <w:t xml:space="preserve">Autumn </w:t>
      </w:r>
      <w:r w:rsidR="009736BB">
        <w:rPr>
          <w:rFonts w:ascii="Arial" w:eastAsia="Times New Roman" w:hAnsi="Arial" w:cs="Arial"/>
          <w:bCs/>
          <w:color w:val="000000"/>
          <w:sz w:val="20"/>
          <w:lang w:eastAsia="en-GB"/>
        </w:rPr>
        <w:t>2</w:t>
      </w:r>
      <w:r>
        <w:rPr>
          <w:rFonts w:ascii="Arial" w:eastAsia="Times New Roman" w:hAnsi="Arial" w:cs="Arial"/>
          <w:bCs/>
          <w:color w:val="000000"/>
          <w:sz w:val="20"/>
          <w:lang w:eastAsia="en-GB"/>
        </w:rPr>
        <w:t xml:space="preserve"> </w:t>
      </w:r>
      <w:r w:rsidR="00A75EF9" w:rsidRPr="005A1807">
        <w:rPr>
          <w:rFonts w:ascii="Arial" w:eastAsia="Times New Roman" w:hAnsi="Arial" w:cs="Arial"/>
          <w:bCs/>
          <w:color w:val="000000"/>
          <w:sz w:val="20"/>
          <w:lang w:eastAsia="en-GB"/>
        </w:rPr>
        <w:t>202</w:t>
      </w:r>
      <w:r w:rsidR="00205DCE">
        <w:rPr>
          <w:rFonts w:ascii="Arial" w:eastAsia="Times New Roman" w:hAnsi="Arial" w:cs="Arial"/>
          <w:bCs/>
          <w:color w:val="000000"/>
          <w:sz w:val="20"/>
          <w:lang w:eastAsia="en-GB"/>
        </w:rPr>
        <w:t>4</w:t>
      </w:r>
    </w:p>
    <w:p w14:paraId="1C033CA3" w14:textId="439FED32" w:rsidR="00CF60CC" w:rsidRDefault="00D031EE" w:rsidP="00D031EE">
      <w:pPr>
        <w:spacing w:after="0" w:line="240" w:lineRule="auto"/>
        <w:rPr>
          <w:rFonts w:ascii="Arial" w:eastAsia="Times New Roman" w:hAnsi="Arial" w:cs="Arial"/>
          <w:color w:val="000000"/>
          <w:szCs w:val="24"/>
          <w:lang w:eastAsia="en-GB"/>
        </w:rPr>
      </w:pPr>
      <w:r w:rsidRPr="005A1807">
        <w:rPr>
          <w:rFonts w:ascii="Arial" w:eastAsia="Times New Roman" w:hAnsi="Arial" w:cs="Arial"/>
          <w:color w:val="000000"/>
          <w:szCs w:val="24"/>
          <w:lang w:eastAsia="en-GB"/>
        </w:rPr>
        <w:t xml:space="preserve">Dear </w:t>
      </w:r>
      <w:r w:rsidR="007439AD">
        <w:rPr>
          <w:rFonts w:ascii="Arial" w:eastAsia="Times New Roman" w:hAnsi="Arial" w:cs="Arial"/>
          <w:color w:val="000000"/>
          <w:szCs w:val="24"/>
          <w:lang w:eastAsia="en-GB"/>
        </w:rPr>
        <w:t xml:space="preserve">Wrens </w:t>
      </w:r>
      <w:r w:rsidRPr="005A1807">
        <w:rPr>
          <w:rFonts w:ascii="Arial" w:eastAsia="Times New Roman" w:hAnsi="Arial" w:cs="Arial"/>
          <w:color w:val="000000"/>
          <w:szCs w:val="24"/>
          <w:lang w:eastAsia="en-GB"/>
        </w:rPr>
        <w:t>families, </w:t>
      </w:r>
      <w:r w:rsidR="00DC7663" w:rsidRPr="005A1807">
        <w:rPr>
          <w:rFonts w:ascii="Arial" w:eastAsia="Times New Roman" w:hAnsi="Arial" w:cs="Arial"/>
          <w:color w:val="000000"/>
          <w:szCs w:val="24"/>
          <w:lang w:eastAsia="en-GB"/>
        </w:rPr>
        <w:t xml:space="preserve"> </w:t>
      </w:r>
    </w:p>
    <w:p w14:paraId="08F29385" w14:textId="38143618" w:rsidR="009736BB" w:rsidRDefault="009736BB" w:rsidP="00D031EE">
      <w:pPr>
        <w:spacing w:after="0" w:line="240" w:lineRule="auto"/>
        <w:rPr>
          <w:rFonts w:ascii="Arial" w:eastAsia="Times New Roman" w:hAnsi="Arial" w:cs="Arial"/>
          <w:color w:val="000000"/>
          <w:szCs w:val="24"/>
          <w:lang w:eastAsia="en-GB"/>
        </w:rPr>
      </w:pPr>
    </w:p>
    <w:p w14:paraId="29ABACE7" w14:textId="6D9ECBC5" w:rsidR="007439AD" w:rsidRDefault="009736BB" w:rsidP="00D031EE">
      <w:pPr>
        <w:spacing w:after="0" w:line="240" w:lineRule="auto"/>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This term will be a busy one as we lead up to Christmas. The children will be doing lots of </w:t>
      </w:r>
      <w:r w:rsidR="000E3702">
        <w:rPr>
          <w:rFonts w:ascii="Arial" w:eastAsia="Times New Roman" w:hAnsi="Arial" w:cs="Arial"/>
          <w:color w:val="000000"/>
          <w:szCs w:val="24"/>
          <w:lang w:eastAsia="en-GB"/>
        </w:rPr>
        <w:t>practising for their ‘</w:t>
      </w:r>
      <w:r w:rsidR="007439AD">
        <w:rPr>
          <w:rFonts w:ascii="Arial" w:eastAsia="Times New Roman" w:hAnsi="Arial" w:cs="Arial"/>
          <w:color w:val="000000"/>
          <w:szCs w:val="24"/>
          <w:lang w:eastAsia="en-GB"/>
        </w:rPr>
        <w:t>Baa</w:t>
      </w:r>
      <w:r w:rsidR="00F125C9">
        <w:rPr>
          <w:rFonts w:ascii="Arial" w:eastAsia="Times New Roman" w:hAnsi="Arial" w:cs="Arial"/>
          <w:color w:val="000000"/>
          <w:szCs w:val="24"/>
          <w:lang w:eastAsia="en-GB"/>
        </w:rPr>
        <w:t>rmy</w:t>
      </w:r>
      <w:r w:rsidR="007439AD">
        <w:rPr>
          <w:rFonts w:ascii="Arial" w:eastAsia="Times New Roman" w:hAnsi="Arial" w:cs="Arial"/>
          <w:color w:val="000000"/>
          <w:szCs w:val="24"/>
          <w:lang w:eastAsia="en-GB"/>
        </w:rPr>
        <w:t xml:space="preserve"> Bethlehem</w:t>
      </w:r>
      <w:r w:rsidR="000E3702">
        <w:rPr>
          <w:rFonts w:ascii="Arial" w:eastAsia="Times New Roman" w:hAnsi="Arial" w:cs="Arial"/>
          <w:color w:val="000000"/>
          <w:szCs w:val="24"/>
          <w:lang w:eastAsia="en-GB"/>
        </w:rPr>
        <w:t xml:space="preserve">’ performance on </w:t>
      </w:r>
      <w:r w:rsidR="007439AD">
        <w:rPr>
          <w:rFonts w:ascii="Arial" w:eastAsia="Times New Roman" w:hAnsi="Arial" w:cs="Arial"/>
          <w:color w:val="000000"/>
          <w:szCs w:val="24"/>
          <w:lang w:eastAsia="en-GB"/>
        </w:rPr>
        <w:t>18</w:t>
      </w:r>
      <w:r w:rsidR="000E3702" w:rsidRPr="000E3702">
        <w:rPr>
          <w:rFonts w:ascii="Arial" w:eastAsia="Times New Roman" w:hAnsi="Arial" w:cs="Arial"/>
          <w:color w:val="000000"/>
          <w:szCs w:val="24"/>
          <w:vertAlign w:val="superscript"/>
          <w:lang w:eastAsia="en-GB"/>
        </w:rPr>
        <w:t>th</w:t>
      </w:r>
      <w:r w:rsidR="000E3702">
        <w:rPr>
          <w:rFonts w:ascii="Arial" w:eastAsia="Times New Roman" w:hAnsi="Arial" w:cs="Arial"/>
          <w:color w:val="000000"/>
          <w:szCs w:val="24"/>
          <w:lang w:eastAsia="en-GB"/>
        </w:rPr>
        <w:t xml:space="preserve"> December. </w:t>
      </w:r>
    </w:p>
    <w:p w14:paraId="07313A97" w14:textId="77777777" w:rsidR="002946A5" w:rsidRDefault="002946A5" w:rsidP="00D031EE">
      <w:pPr>
        <w:spacing w:after="0" w:line="240" w:lineRule="auto"/>
        <w:rPr>
          <w:rFonts w:ascii="Arial" w:eastAsia="Times New Roman" w:hAnsi="Arial" w:cs="Arial"/>
          <w:color w:val="000000"/>
          <w:szCs w:val="24"/>
          <w:lang w:eastAsia="en-GB"/>
        </w:rPr>
      </w:pPr>
    </w:p>
    <w:p w14:paraId="7E51C536" w14:textId="77777777" w:rsidR="00FA68FB" w:rsidRDefault="00FA68FB" w:rsidP="00D031EE">
      <w:pPr>
        <w:spacing w:after="0" w:line="240" w:lineRule="auto"/>
        <w:rPr>
          <w:rFonts w:ascii="Arial" w:eastAsia="Times New Roman" w:hAnsi="Arial" w:cs="Arial"/>
          <w:color w:val="000000"/>
          <w:szCs w:val="24"/>
          <w:lang w:eastAsia="en-GB"/>
        </w:rPr>
      </w:pPr>
    </w:p>
    <w:p w14:paraId="051E5682" w14:textId="693D89A5" w:rsidR="007439AD" w:rsidRDefault="00550362" w:rsidP="007439AD">
      <w:pPr>
        <w:spacing w:before="5" w:line="290" w:lineRule="auto"/>
        <w:ind w:left="57" w:right="65"/>
        <w:rPr>
          <w:rFonts w:ascii="Arial" w:hAnsi="Arial" w:cs="Arial"/>
        </w:rPr>
      </w:pPr>
      <w:r w:rsidRPr="002E6CE9">
        <w:rPr>
          <w:rFonts w:ascii="Arial" w:hAnsi="Arial" w:cs="Arial"/>
          <w:noProof/>
        </w:rPr>
        <w:drawing>
          <wp:anchor distT="0" distB="0" distL="114300" distR="114300" simplePos="0" relativeHeight="251678720" behindDoc="1" locked="0" layoutInCell="1" allowOverlap="1" wp14:anchorId="610505A6" wp14:editId="24A6710C">
            <wp:simplePos x="0" y="0"/>
            <wp:positionH relativeFrom="margin">
              <wp:posOffset>5090160</wp:posOffset>
            </wp:positionH>
            <wp:positionV relativeFrom="paragraph">
              <wp:posOffset>1077595</wp:posOffset>
            </wp:positionV>
            <wp:extent cx="1156970" cy="1282700"/>
            <wp:effectExtent l="0" t="0" r="5080" b="0"/>
            <wp:wrapTight wrapText="bothSides">
              <wp:wrapPolygon edited="0">
                <wp:start x="0" y="0"/>
                <wp:lineTo x="0" y="21172"/>
                <wp:lineTo x="21339" y="21172"/>
                <wp:lineTo x="21339" y="0"/>
                <wp:lineTo x="0" y="0"/>
              </wp:wrapPolygon>
            </wp:wrapTight>
            <wp:docPr id="776762884" name="Picture 1" descr="A book cover with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06131" name="Picture 1" descr="A book cover with a cartoon charac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156970" cy="1282700"/>
                    </a:xfrm>
                    <a:prstGeom prst="rect">
                      <a:avLst/>
                    </a:prstGeom>
                  </pic:spPr>
                </pic:pic>
              </a:graphicData>
            </a:graphic>
            <wp14:sizeRelH relativeFrom="margin">
              <wp14:pctWidth>0</wp14:pctWidth>
            </wp14:sizeRelH>
            <wp14:sizeRelV relativeFrom="margin">
              <wp14:pctHeight>0</wp14:pctHeight>
            </wp14:sizeRelV>
          </wp:anchor>
        </w:drawing>
      </w:r>
      <w:r w:rsidR="000E3702" w:rsidRPr="007439AD">
        <w:rPr>
          <w:rFonts w:ascii="Arial" w:eastAsia="Times New Roman" w:hAnsi="Arial" w:cs="Arial"/>
          <w:color w:val="000000"/>
          <w:szCs w:val="24"/>
          <w:lang w:eastAsia="en-GB"/>
        </w:rPr>
        <w:t xml:space="preserve">Our topic </w:t>
      </w:r>
      <w:r w:rsidR="007439AD" w:rsidRPr="007439AD">
        <w:rPr>
          <w:rFonts w:ascii="Arial" w:eastAsia="Times New Roman" w:hAnsi="Arial" w:cs="Arial"/>
          <w:color w:val="000000"/>
          <w:szCs w:val="24"/>
          <w:lang w:eastAsia="en-GB"/>
        </w:rPr>
        <w:t xml:space="preserve">at the start of </w:t>
      </w:r>
      <w:r w:rsidR="000E3702" w:rsidRPr="007439AD">
        <w:rPr>
          <w:rFonts w:ascii="Arial" w:eastAsia="Times New Roman" w:hAnsi="Arial" w:cs="Arial"/>
          <w:color w:val="000000"/>
          <w:szCs w:val="24"/>
          <w:lang w:eastAsia="en-GB"/>
        </w:rPr>
        <w:t xml:space="preserve">this term is called ‘Jurassic Hunter’. </w:t>
      </w:r>
      <w:r w:rsidR="007A1A1A" w:rsidRPr="007439AD">
        <w:rPr>
          <w:rFonts w:ascii="Arial" w:eastAsia="Times New Roman" w:hAnsi="Arial" w:cs="Arial"/>
          <w:color w:val="000000"/>
          <w:szCs w:val="24"/>
          <w:lang w:eastAsia="en-GB"/>
        </w:rPr>
        <w:t>This is a history-based theme, with a focus on the four competencies of courage, commitment, creativity and community, integrating the subjects of art, science and geography. The story of Mary Anning, the world’s most famous female palaeontologist, is both challenging and inspirational.</w:t>
      </w:r>
      <w:r w:rsidR="008150A5" w:rsidRPr="007439AD">
        <w:rPr>
          <w:rFonts w:ascii="Arial" w:eastAsia="Times New Roman" w:hAnsi="Arial" w:cs="Arial"/>
          <w:color w:val="000000"/>
          <w:szCs w:val="24"/>
          <w:lang w:eastAsia="en-GB"/>
        </w:rPr>
        <w:t xml:space="preserve"> </w:t>
      </w:r>
      <w:r w:rsidR="007439AD" w:rsidRPr="007439AD">
        <w:rPr>
          <w:rFonts w:ascii="Arial" w:hAnsi="Arial" w:cs="Arial"/>
        </w:rPr>
        <w:t xml:space="preserve">We will learn about different types of dinosaurs, big ones and small ones </w:t>
      </w:r>
      <w:proofErr w:type="gramStart"/>
      <w:r w:rsidR="007439AD" w:rsidRPr="007439AD">
        <w:rPr>
          <w:rFonts w:ascii="Arial" w:hAnsi="Arial" w:cs="Arial"/>
        </w:rPr>
        <w:t>and also</w:t>
      </w:r>
      <w:proofErr w:type="gramEnd"/>
      <w:r w:rsidR="007439AD" w:rsidRPr="007439AD">
        <w:rPr>
          <w:rFonts w:ascii="Arial" w:hAnsi="Arial" w:cs="Arial"/>
        </w:rPr>
        <w:t xml:space="preserve"> learn about fossils and where they come from. Hopefully</w:t>
      </w:r>
      <w:r w:rsidR="007439AD" w:rsidRPr="007439AD">
        <w:rPr>
          <w:rFonts w:ascii="Arial" w:hAnsi="Arial" w:cs="Arial"/>
          <w:spacing w:val="-2"/>
        </w:rPr>
        <w:t xml:space="preserve"> </w:t>
      </w:r>
      <w:r w:rsidR="007439AD" w:rsidRPr="007439AD">
        <w:rPr>
          <w:rFonts w:ascii="Arial" w:hAnsi="Arial" w:cs="Arial"/>
        </w:rPr>
        <w:t>we</w:t>
      </w:r>
      <w:r w:rsidR="007439AD" w:rsidRPr="007439AD">
        <w:rPr>
          <w:rFonts w:ascii="Arial" w:hAnsi="Arial" w:cs="Arial"/>
          <w:spacing w:val="-2"/>
        </w:rPr>
        <w:t xml:space="preserve"> </w:t>
      </w:r>
      <w:r w:rsidR="007439AD" w:rsidRPr="007439AD">
        <w:rPr>
          <w:rFonts w:ascii="Arial" w:hAnsi="Arial" w:cs="Arial"/>
        </w:rPr>
        <w:t>will</w:t>
      </w:r>
      <w:r w:rsidR="007439AD" w:rsidRPr="007439AD">
        <w:rPr>
          <w:rFonts w:ascii="Arial" w:hAnsi="Arial" w:cs="Arial"/>
          <w:spacing w:val="-2"/>
        </w:rPr>
        <w:t xml:space="preserve"> </w:t>
      </w:r>
      <w:r w:rsidR="007439AD" w:rsidRPr="007439AD">
        <w:rPr>
          <w:rFonts w:ascii="Arial" w:hAnsi="Arial" w:cs="Arial"/>
        </w:rPr>
        <w:t>have</w:t>
      </w:r>
      <w:r w:rsidR="007439AD" w:rsidRPr="007439AD">
        <w:rPr>
          <w:rFonts w:ascii="Arial" w:hAnsi="Arial" w:cs="Arial"/>
          <w:spacing w:val="-2"/>
        </w:rPr>
        <w:t xml:space="preserve"> </w:t>
      </w:r>
      <w:r w:rsidR="007439AD" w:rsidRPr="007439AD">
        <w:rPr>
          <w:rFonts w:ascii="Arial" w:hAnsi="Arial" w:cs="Arial"/>
        </w:rPr>
        <w:t>some</w:t>
      </w:r>
      <w:r w:rsidR="007439AD" w:rsidRPr="007439AD">
        <w:rPr>
          <w:rFonts w:ascii="Arial" w:hAnsi="Arial" w:cs="Arial"/>
          <w:spacing w:val="-2"/>
        </w:rPr>
        <w:t xml:space="preserve"> </w:t>
      </w:r>
      <w:r w:rsidR="007439AD" w:rsidRPr="007439AD">
        <w:rPr>
          <w:rFonts w:ascii="Arial" w:hAnsi="Arial" w:cs="Arial"/>
        </w:rPr>
        <w:t>dinosaur</w:t>
      </w:r>
      <w:r w:rsidR="007439AD" w:rsidRPr="007439AD">
        <w:rPr>
          <w:rFonts w:ascii="Arial" w:hAnsi="Arial" w:cs="Arial"/>
          <w:spacing w:val="-4"/>
        </w:rPr>
        <w:t xml:space="preserve"> </w:t>
      </w:r>
      <w:r w:rsidR="007439AD" w:rsidRPr="007439AD">
        <w:rPr>
          <w:rFonts w:ascii="Arial" w:hAnsi="Arial" w:cs="Arial"/>
        </w:rPr>
        <w:t>experts</w:t>
      </w:r>
      <w:r w:rsidR="007439AD" w:rsidRPr="007439AD">
        <w:rPr>
          <w:rFonts w:ascii="Arial" w:hAnsi="Arial" w:cs="Arial"/>
          <w:spacing w:val="-2"/>
        </w:rPr>
        <w:t xml:space="preserve"> </w:t>
      </w:r>
      <w:r w:rsidR="007439AD" w:rsidRPr="007439AD">
        <w:rPr>
          <w:rFonts w:ascii="Arial" w:hAnsi="Arial" w:cs="Arial"/>
        </w:rPr>
        <w:t>amongst</w:t>
      </w:r>
      <w:r w:rsidR="007439AD" w:rsidRPr="007439AD">
        <w:rPr>
          <w:rFonts w:ascii="Arial" w:hAnsi="Arial" w:cs="Arial"/>
          <w:spacing w:val="-2"/>
        </w:rPr>
        <w:t xml:space="preserve"> </w:t>
      </w:r>
      <w:r w:rsidR="007439AD" w:rsidRPr="007439AD">
        <w:rPr>
          <w:rFonts w:ascii="Arial" w:hAnsi="Arial" w:cs="Arial"/>
        </w:rPr>
        <w:t>us!</w:t>
      </w:r>
    </w:p>
    <w:p w14:paraId="1652D7A8" w14:textId="691EB062" w:rsidR="009736BB" w:rsidRPr="007439AD" w:rsidRDefault="008150A5" w:rsidP="007439AD">
      <w:pPr>
        <w:spacing w:before="5" w:line="290" w:lineRule="auto"/>
        <w:ind w:left="57" w:right="65"/>
        <w:rPr>
          <w:rFonts w:ascii="Arial" w:hAnsi="Arial" w:cs="Arial"/>
        </w:rPr>
      </w:pPr>
      <w:r>
        <w:rPr>
          <w:rFonts w:ascii="Arial" w:eastAsia="Times New Roman" w:hAnsi="Arial" w:cs="Arial"/>
          <w:color w:val="000000"/>
          <w:szCs w:val="24"/>
          <w:lang w:eastAsia="en-GB"/>
        </w:rPr>
        <w:t>Our sticky knowledge will be:</w:t>
      </w:r>
      <w:r w:rsidR="00550362">
        <w:rPr>
          <w:rFonts w:ascii="Arial" w:eastAsia="Times New Roman" w:hAnsi="Arial" w:cs="Arial"/>
          <w:color w:val="000000"/>
          <w:szCs w:val="24"/>
          <w:lang w:eastAsia="en-GB"/>
        </w:rPr>
        <w:tab/>
      </w:r>
      <w:r w:rsidR="00550362">
        <w:rPr>
          <w:rFonts w:ascii="Arial" w:eastAsia="Times New Roman" w:hAnsi="Arial" w:cs="Arial"/>
          <w:color w:val="000000"/>
          <w:szCs w:val="24"/>
          <w:lang w:eastAsia="en-GB"/>
        </w:rPr>
        <w:tab/>
      </w:r>
      <w:r w:rsidR="00550362">
        <w:rPr>
          <w:rFonts w:ascii="Arial" w:eastAsia="Times New Roman" w:hAnsi="Arial" w:cs="Arial"/>
          <w:color w:val="000000"/>
          <w:szCs w:val="24"/>
          <w:lang w:eastAsia="en-GB"/>
        </w:rPr>
        <w:tab/>
      </w:r>
      <w:r w:rsidR="00550362">
        <w:rPr>
          <w:rFonts w:ascii="Arial" w:eastAsia="Times New Roman" w:hAnsi="Arial" w:cs="Arial"/>
          <w:color w:val="000000"/>
          <w:szCs w:val="24"/>
          <w:lang w:eastAsia="en-GB"/>
        </w:rPr>
        <w:tab/>
      </w:r>
      <w:r w:rsidR="00550362">
        <w:rPr>
          <w:rFonts w:ascii="Arial" w:eastAsia="Times New Roman" w:hAnsi="Arial" w:cs="Arial"/>
          <w:color w:val="000000"/>
          <w:szCs w:val="24"/>
          <w:lang w:eastAsia="en-GB"/>
        </w:rPr>
        <w:tab/>
      </w:r>
      <w:r w:rsidR="00550362">
        <w:rPr>
          <w:rFonts w:ascii="Arial" w:eastAsia="Times New Roman" w:hAnsi="Arial" w:cs="Arial"/>
          <w:color w:val="000000"/>
          <w:szCs w:val="24"/>
          <w:lang w:eastAsia="en-GB"/>
        </w:rPr>
        <w:tab/>
      </w:r>
      <w:r w:rsidR="00550362">
        <w:rPr>
          <w:rFonts w:ascii="Arial" w:eastAsia="Times New Roman" w:hAnsi="Arial" w:cs="Arial"/>
          <w:color w:val="000000"/>
          <w:szCs w:val="24"/>
          <w:lang w:eastAsia="en-GB"/>
        </w:rPr>
        <w:tab/>
      </w:r>
    </w:p>
    <w:p w14:paraId="5D536728" w14:textId="681C5E7B" w:rsidR="008150A5" w:rsidRDefault="00AB31FD" w:rsidP="00AB31FD">
      <w:pPr>
        <w:pStyle w:val="ListParagraph"/>
        <w:numPr>
          <w:ilvl w:val="0"/>
          <w:numId w:val="27"/>
        </w:numPr>
        <w:spacing w:after="0" w:line="240" w:lineRule="auto"/>
        <w:rPr>
          <w:rFonts w:ascii="Arial" w:eastAsia="Times New Roman" w:hAnsi="Arial" w:cs="Arial"/>
          <w:b/>
          <w:bCs/>
          <w:color w:val="000000"/>
          <w:szCs w:val="24"/>
          <w:lang w:eastAsia="en-GB"/>
        </w:rPr>
      </w:pPr>
      <w:r w:rsidRPr="00AB31FD">
        <w:rPr>
          <w:rFonts w:ascii="Arial" w:eastAsia="Times New Roman" w:hAnsi="Arial" w:cs="Arial"/>
          <w:b/>
          <w:bCs/>
          <w:color w:val="000000"/>
          <w:szCs w:val="24"/>
          <w:lang w:eastAsia="en-GB"/>
        </w:rPr>
        <w:t>Where did Mary Anning live?</w:t>
      </w:r>
    </w:p>
    <w:p w14:paraId="722B68EB" w14:textId="732EE614" w:rsidR="00AB31FD" w:rsidRDefault="00E72F90" w:rsidP="00AB31FD">
      <w:pPr>
        <w:pStyle w:val="ListParagraph"/>
        <w:numPr>
          <w:ilvl w:val="0"/>
          <w:numId w:val="27"/>
        </w:numPr>
        <w:spacing w:after="0" w:line="240" w:lineRule="auto"/>
        <w:rPr>
          <w:rFonts w:ascii="Arial" w:eastAsia="Times New Roman" w:hAnsi="Arial" w:cs="Arial"/>
          <w:b/>
          <w:bCs/>
          <w:color w:val="000000"/>
          <w:szCs w:val="24"/>
          <w:lang w:eastAsia="en-GB"/>
        </w:rPr>
      </w:pPr>
      <w:r>
        <w:rPr>
          <w:rFonts w:ascii="Arial" w:eastAsia="Times New Roman" w:hAnsi="Arial" w:cs="Arial"/>
          <w:b/>
          <w:bCs/>
          <w:color w:val="000000"/>
          <w:szCs w:val="24"/>
          <w:lang w:eastAsia="en-GB"/>
        </w:rPr>
        <w:t>Who was Mary Anning?</w:t>
      </w:r>
    </w:p>
    <w:p w14:paraId="72CD1442" w14:textId="71A02D85" w:rsidR="00F032E9" w:rsidRDefault="00AF2C9F" w:rsidP="00D031EE">
      <w:pPr>
        <w:pStyle w:val="ListParagraph"/>
        <w:numPr>
          <w:ilvl w:val="0"/>
          <w:numId w:val="27"/>
        </w:numPr>
        <w:spacing w:after="0" w:line="240" w:lineRule="auto"/>
        <w:rPr>
          <w:rFonts w:ascii="Arial" w:eastAsia="Times New Roman" w:hAnsi="Arial" w:cs="Arial"/>
          <w:b/>
          <w:bCs/>
          <w:color w:val="000000"/>
          <w:szCs w:val="24"/>
          <w:lang w:eastAsia="en-GB"/>
        </w:rPr>
      </w:pPr>
      <w:r>
        <w:rPr>
          <w:rFonts w:ascii="Arial" w:eastAsia="Times New Roman" w:hAnsi="Arial" w:cs="Arial"/>
          <w:b/>
          <w:bCs/>
          <w:color w:val="000000"/>
          <w:szCs w:val="24"/>
          <w:lang w:eastAsia="en-GB"/>
        </w:rPr>
        <w:t>What were some of the fossils that she discovered?</w:t>
      </w:r>
    </w:p>
    <w:p w14:paraId="73F5D598" w14:textId="77777777" w:rsidR="0046040D" w:rsidRDefault="0046040D" w:rsidP="0046040D">
      <w:pPr>
        <w:spacing w:after="0" w:line="240" w:lineRule="auto"/>
        <w:rPr>
          <w:rFonts w:ascii="Arial" w:eastAsia="Times New Roman" w:hAnsi="Arial" w:cs="Arial"/>
          <w:b/>
          <w:bCs/>
          <w:color w:val="000000"/>
          <w:szCs w:val="24"/>
          <w:lang w:eastAsia="en-GB"/>
        </w:rPr>
      </w:pPr>
    </w:p>
    <w:p w14:paraId="646364A8" w14:textId="77777777" w:rsidR="0046040D" w:rsidRPr="0046040D" w:rsidRDefault="0046040D" w:rsidP="0046040D">
      <w:pPr>
        <w:spacing w:after="0" w:line="240" w:lineRule="auto"/>
        <w:rPr>
          <w:rFonts w:ascii="Arial" w:eastAsia="Times New Roman" w:hAnsi="Arial" w:cs="Arial"/>
          <w:b/>
          <w:bCs/>
          <w:color w:val="000000"/>
          <w:szCs w:val="24"/>
          <w:lang w:eastAsia="en-GB"/>
        </w:rPr>
      </w:pPr>
    </w:p>
    <w:p w14:paraId="683C6E05" w14:textId="0CA3D640" w:rsidR="00FA68FB" w:rsidRPr="00FA5ED4" w:rsidRDefault="00FA68FB" w:rsidP="00FA5ED4">
      <w:pPr>
        <w:spacing w:after="0" w:line="240" w:lineRule="auto"/>
        <w:rPr>
          <w:rFonts w:ascii="Arial" w:eastAsia="Times New Roman" w:hAnsi="Arial" w:cs="Arial"/>
          <w:b/>
          <w:bCs/>
          <w:color w:val="000000"/>
          <w:szCs w:val="24"/>
          <w:lang w:eastAsia="en-GB"/>
        </w:rPr>
      </w:pPr>
    </w:p>
    <w:p w14:paraId="502750A2" w14:textId="77777777" w:rsidR="007439AD" w:rsidRDefault="007439AD" w:rsidP="007439AD">
      <w:pPr>
        <w:spacing w:after="0" w:line="240" w:lineRule="auto"/>
        <w:rPr>
          <w:rFonts w:ascii="Arial" w:eastAsia="Times New Roman" w:hAnsi="Arial" w:cs="Arial"/>
          <w:b/>
          <w:bCs/>
          <w:color w:val="000000"/>
          <w:szCs w:val="24"/>
          <w:lang w:eastAsia="en-GB"/>
        </w:rPr>
      </w:pPr>
    </w:p>
    <w:p w14:paraId="7E89904E" w14:textId="4685F081" w:rsidR="0046040D" w:rsidRDefault="007439AD" w:rsidP="00550362">
      <w:pPr>
        <w:spacing w:before="20" w:line="256" w:lineRule="auto"/>
        <w:ind w:left="56" w:right="63"/>
        <w:jc w:val="both"/>
        <w:rPr>
          <w:noProof/>
        </w:rPr>
      </w:pPr>
      <w:r w:rsidRPr="007439AD">
        <w:rPr>
          <w:rFonts w:ascii="Arial" w:eastAsia="Times New Roman" w:hAnsi="Arial" w:cs="Arial"/>
          <w:color w:val="000000"/>
          <w:szCs w:val="24"/>
          <w:lang w:eastAsia="en-GB"/>
        </w:rPr>
        <w:t>Our second topic for the term is called</w:t>
      </w:r>
      <w:r w:rsidR="00550362">
        <w:rPr>
          <w:rFonts w:ascii="Arial" w:eastAsia="Times New Roman" w:hAnsi="Arial" w:cs="Arial"/>
          <w:color w:val="000000"/>
          <w:szCs w:val="24"/>
          <w:lang w:eastAsia="en-GB"/>
        </w:rPr>
        <w:t xml:space="preserve"> “Ticket to Ride.” </w:t>
      </w:r>
      <w:r w:rsidR="00550362">
        <w:rPr>
          <w:w w:val="90"/>
        </w:rPr>
        <w:t>It is all about Transport and how to get around. During this unit we</w:t>
      </w:r>
      <w:r w:rsidR="00550362">
        <w:rPr>
          <w:spacing w:val="-2"/>
          <w:w w:val="90"/>
        </w:rPr>
        <w:t xml:space="preserve"> </w:t>
      </w:r>
      <w:r w:rsidR="00550362">
        <w:rPr>
          <w:w w:val="90"/>
        </w:rPr>
        <w:t>will</w:t>
      </w:r>
      <w:r w:rsidR="00550362">
        <w:rPr>
          <w:spacing w:val="-1"/>
          <w:w w:val="90"/>
        </w:rPr>
        <w:t xml:space="preserve"> </w:t>
      </w:r>
      <w:r w:rsidR="00550362">
        <w:rPr>
          <w:w w:val="90"/>
        </w:rPr>
        <w:t>be</w:t>
      </w:r>
      <w:r w:rsidR="00550362">
        <w:rPr>
          <w:spacing w:val="-2"/>
          <w:w w:val="90"/>
        </w:rPr>
        <w:t xml:space="preserve"> </w:t>
      </w:r>
      <w:r w:rsidR="00550362">
        <w:rPr>
          <w:w w:val="90"/>
        </w:rPr>
        <w:t>learning</w:t>
      </w:r>
      <w:r w:rsidR="00550362">
        <w:rPr>
          <w:spacing w:val="-1"/>
          <w:w w:val="90"/>
        </w:rPr>
        <w:t xml:space="preserve"> </w:t>
      </w:r>
      <w:r w:rsidR="00550362">
        <w:rPr>
          <w:w w:val="90"/>
        </w:rPr>
        <w:t>in</w:t>
      </w:r>
      <w:r w:rsidR="00550362">
        <w:rPr>
          <w:spacing w:val="-1"/>
          <w:w w:val="90"/>
        </w:rPr>
        <w:t xml:space="preserve"> </w:t>
      </w:r>
      <w:r w:rsidR="00550362">
        <w:rPr>
          <w:w w:val="90"/>
        </w:rPr>
        <w:t>different</w:t>
      </w:r>
      <w:r w:rsidR="00550362">
        <w:rPr>
          <w:spacing w:val="-1"/>
          <w:w w:val="90"/>
        </w:rPr>
        <w:t xml:space="preserve"> </w:t>
      </w:r>
      <w:r w:rsidR="00550362">
        <w:rPr>
          <w:w w:val="90"/>
        </w:rPr>
        <w:t>ways.</w:t>
      </w:r>
      <w:r w:rsidR="00550362">
        <w:rPr>
          <w:spacing w:val="-2"/>
          <w:w w:val="90"/>
        </w:rPr>
        <w:t xml:space="preserve"> </w:t>
      </w:r>
      <w:r w:rsidR="00550362">
        <w:rPr>
          <w:w w:val="90"/>
        </w:rPr>
        <w:t>We</w:t>
      </w:r>
      <w:r w:rsidR="00550362">
        <w:rPr>
          <w:spacing w:val="-2"/>
          <w:w w:val="90"/>
        </w:rPr>
        <w:t xml:space="preserve"> </w:t>
      </w:r>
      <w:r w:rsidR="00550362">
        <w:rPr>
          <w:w w:val="90"/>
        </w:rPr>
        <w:t>will</w:t>
      </w:r>
      <w:r w:rsidR="00550362">
        <w:rPr>
          <w:spacing w:val="-1"/>
          <w:w w:val="90"/>
        </w:rPr>
        <w:t xml:space="preserve"> </w:t>
      </w:r>
      <w:r w:rsidR="00550362">
        <w:rPr>
          <w:w w:val="90"/>
        </w:rPr>
        <w:t>be</w:t>
      </w:r>
      <w:r w:rsidR="00550362">
        <w:rPr>
          <w:spacing w:val="-2"/>
          <w:w w:val="90"/>
        </w:rPr>
        <w:t xml:space="preserve"> </w:t>
      </w:r>
      <w:r w:rsidR="00550362">
        <w:rPr>
          <w:w w:val="90"/>
        </w:rPr>
        <w:t>learning</w:t>
      </w:r>
      <w:r w:rsidR="00550362">
        <w:rPr>
          <w:spacing w:val="-1"/>
          <w:w w:val="90"/>
        </w:rPr>
        <w:t xml:space="preserve"> </w:t>
      </w:r>
      <w:r w:rsidR="00550362">
        <w:rPr>
          <w:w w:val="90"/>
        </w:rPr>
        <w:t>about as many different forms of transport</w:t>
      </w:r>
      <w:r w:rsidR="00550362">
        <w:rPr>
          <w:spacing w:val="-2"/>
          <w:w w:val="90"/>
        </w:rPr>
        <w:t xml:space="preserve"> </w:t>
      </w:r>
      <w:r w:rsidR="00550362">
        <w:rPr>
          <w:w w:val="90"/>
        </w:rPr>
        <w:t>as</w:t>
      </w:r>
      <w:r w:rsidR="00550362">
        <w:rPr>
          <w:spacing w:val="-2"/>
          <w:w w:val="90"/>
        </w:rPr>
        <w:t xml:space="preserve"> </w:t>
      </w:r>
      <w:r w:rsidR="00550362">
        <w:rPr>
          <w:w w:val="90"/>
        </w:rPr>
        <w:t>possible</w:t>
      </w:r>
      <w:r w:rsidR="00550362">
        <w:rPr>
          <w:spacing w:val="-1"/>
          <w:w w:val="90"/>
        </w:rPr>
        <w:t xml:space="preserve"> </w:t>
      </w:r>
      <w:r w:rsidR="00550362">
        <w:rPr>
          <w:w w:val="90"/>
        </w:rPr>
        <w:t>and</w:t>
      </w:r>
      <w:r w:rsidR="00550362">
        <w:rPr>
          <w:spacing w:val="-1"/>
          <w:w w:val="90"/>
        </w:rPr>
        <w:t xml:space="preserve"> </w:t>
      </w:r>
      <w:r w:rsidR="00550362">
        <w:rPr>
          <w:w w:val="90"/>
        </w:rPr>
        <w:t>ensuring</w:t>
      </w:r>
      <w:r w:rsidR="00550362">
        <w:rPr>
          <w:spacing w:val="-1"/>
          <w:w w:val="90"/>
        </w:rPr>
        <w:t xml:space="preserve"> </w:t>
      </w:r>
      <w:r w:rsidR="00550362">
        <w:rPr>
          <w:w w:val="90"/>
        </w:rPr>
        <w:t xml:space="preserve">that </w:t>
      </w:r>
      <w:r w:rsidR="00550362">
        <w:rPr>
          <w:spacing w:val="-8"/>
        </w:rPr>
        <w:t xml:space="preserve">we understand what they all are and how they can be used. </w:t>
      </w:r>
      <w:r w:rsidR="00550362">
        <w:rPr>
          <w:w w:val="90"/>
        </w:rPr>
        <w:t>We will look at the local area and identify places and buildings within it as well as looking at places further afield and discussing where we could go on holiday and how we could travel there.</w:t>
      </w:r>
      <w:r w:rsidR="004C57F5">
        <w:rPr>
          <w:w w:val="90"/>
        </w:rPr>
        <w:t xml:space="preserve">  </w:t>
      </w:r>
    </w:p>
    <w:p w14:paraId="01081AAD" w14:textId="6A881469" w:rsidR="00F00C22" w:rsidRDefault="00C776E8" w:rsidP="00F00C22">
      <w:r>
        <w:rPr>
          <w:noProof/>
        </w:rPr>
        <w:drawing>
          <wp:inline distT="0" distB="0" distL="0" distR="0" wp14:anchorId="0183F38A" wp14:editId="3E229E1E">
            <wp:extent cx="998220" cy="1323727"/>
            <wp:effectExtent l="0" t="0" r="0" b="0"/>
            <wp:docPr id="6529098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09812" name="Picture 1" descr="A screenshot of a computer&#10;&#10;Description automatically generated"/>
                    <pic:cNvPicPr/>
                  </pic:nvPicPr>
                  <pic:blipFill rotWithShape="1">
                    <a:blip r:embed="rId23"/>
                    <a:srcRect l="57421" t="27305" r="32035" b="47835"/>
                    <a:stretch/>
                  </pic:blipFill>
                  <pic:spPr bwMode="auto">
                    <a:xfrm>
                      <a:off x="0" y="0"/>
                      <a:ext cx="1004956" cy="1332660"/>
                    </a:xfrm>
                    <a:prstGeom prst="rect">
                      <a:avLst/>
                    </a:prstGeom>
                    <a:ln>
                      <a:noFill/>
                    </a:ln>
                    <a:extLst>
                      <a:ext uri="{53640926-AAD7-44D8-BBD7-CCE9431645EC}">
                        <a14:shadowObscured xmlns:a14="http://schemas.microsoft.com/office/drawing/2010/main"/>
                      </a:ext>
                    </a:extLst>
                  </pic:spPr>
                </pic:pic>
              </a:graphicData>
            </a:graphic>
          </wp:inline>
        </w:drawing>
      </w:r>
    </w:p>
    <w:p w14:paraId="7607E14F" w14:textId="5BBB5F23" w:rsidR="00C776E8" w:rsidRDefault="00F00C22" w:rsidP="00C776E8">
      <w:pPr>
        <w:spacing w:before="20" w:line="256" w:lineRule="auto"/>
        <w:ind w:left="7976" w:right="63" w:firstLine="664"/>
        <w:jc w:val="both"/>
        <w:rPr>
          <w:w w:val="90"/>
        </w:rPr>
      </w:pPr>
      <w:r>
        <w:rPr>
          <w:noProof/>
        </w:rPr>
        <w:lastRenderedPageBreak/>
        <mc:AlternateContent>
          <mc:Choice Requires="wps">
            <w:drawing>
              <wp:anchor distT="45720" distB="45720" distL="114300" distR="114300" simplePos="0" relativeHeight="251682816" behindDoc="0" locked="0" layoutInCell="1" allowOverlap="1" wp14:anchorId="44D0707F" wp14:editId="20EB3F68">
                <wp:simplePos x="0" y="0"/>
                <wp:positionH relativeFrom="column">
                  <wp:posOffset>60960</wp:posOffset>
                </wp:positionH>
                <wp:positionV relativeFrom="paragraph">
                  <wp:posOffset>40640</wp:posOffset>
                </wp:positionV>
                <wp:extent cx="6469380" cy="26822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9380" cy="2682240"/>
                        </a:xfrm>
                        <a:prstGeom prst="rect">
                          <a:avLst/>
                        </a:prstGeom>
                        <a:solidFill>
                          <a:srgbClr val="FFFFFF"/>
                        </a:solidFill>
                        <a:ln w="9525">
                          <a:solidFill>
                            <a:srgbClr val="000000"/>
                          </a:solidFill>
                          <a:miter lim="800000"/>
                          <a:headEnd/>
                          <a:tailEnd/>
                        </a:ln>
                      </wps:spPr>
                      <wps:txbx>
                        <w:txbxContent>
                          <w:p w14:paraId="51BB3ABF" w14:textId="77777777" w:rsidR="004012D2" w:rsidRDefault="004012D2" w:rsidP="004012D2">
                            <w:pPr>
                              <w:spacing w:before="3"/>
                              <w:rPr>
                                <w:rFonts w:ascii="Arial" w:hAnsi="Arial"/>
                                <w:b/>
                              </w:rPr>
                            </w:pPr>
                            <w:r>
                              <w:rPr>
                                <w:rFonts w:ascii="Arial" w:hAnsi="Arial"/>
                                <w:b/>
                                <w:w w:val="90"/>
                              </w:rPr>
                              <w:t>Recommended</w:t>
                            </w:r>
                            <w:r>
                              <w:rPr>
                                <w:rFonts w:ascii="Arial" w:hAnsi="Arial"/>
                                <w:b/>
                                <w:spacing w:val="29"/>
                              </w:rPr>
                              <w:t xml:space="preserve"> </w:t>
                            </w:r>
                            <w:r>
                              <w:rPr>
                                <w:rFonts w:ascii="Arial" w:hAnsi="Arial"/>
                                <w:b/>
                                <w:spacing w:val="-2"/>
                                <w:w w:val="95"/>
                              </w:rPr>
                              <w:t>Reading…</w:t>
                            </w:r>
                          </w:p>
                          <w:p w14:paraId="5054AABC" w14:textId="77777777" w:rsidR="008E0126" w:rsidRDefault="0096424F" w:rsidP="00264017">
                            <w:pPr>
                              <w:spacing w:line="256" w:lineRule="auto"/>
                              <w:ind w:right="18"/>
                              <w:jc w:val="center"/>
                            </w:pPr>
                            <w:r>
                              <w:rPr>
                                <w:noProof/>
                              </w:rPr>
                              <w:drawing>
                                <wp:inline distT="0" distB="0" distL="0" distR="0" wp14:anchorId="18F0A3A2" wp14:editId="62C24748">
                                  <wp:extent cx="1272540" cy="1280160"/>
                                  <wp:effectExtent l="0" t="0" r="3810" b="0"/>
                                  <wp:docPr id="638078205" name="Picture 3" descr="Mr. Gumpy's Outing - Exodu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r. Gumpy's Outing - Exodus 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72540" cy="1280160"/>
                                          </a:xfrm>
                                          <a:prstGeom prst="rect">
                                            <a:avLst/>
                                          </a:prstGeom>
                                          <a:noFill/>
                                          <a:ln>
                                            <a:noFill/>
                                          </a:ln>
                                        </pic:spPr>
                                      </pic:pic>
                                    </a:graphicData>
                                  </a:graphic>
                                </wp:inline>
                              </w:drawing>
                            </w:r>
                            <w:r w:rsidR="00241F91">
                              <w:rPr>
                                <w:noProof/>
                              </w:rPr>
                              <w:drawing>
                                <wp:inline distT="0" distB="0" distL="0" distR="0" wp14:anchorId="612AE6AD" wp14:editId="45E05D61">
                                  <wp:extent cx="1402080" cy="1303020"/>
                                  <wp:effectExtent l="0" t="0" r="7620" b="0"/>
                                  <wp:docPr id="2031117940" name="Picture 4" descr="Motor Car (Mr Gumpy, 2) : Burningh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tor Car (Mr Gumpy, 2) : Burningham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02080" cy="1303020"/>
                                          </a:xfrm>
                                          <a:prstGeom prst="rect">
                                            <a:avLst/>
                                          </a:prstGeom>
                                          <a:noFill/>
                                          <a:ln>
                                            <a:noFill/>
                                          </a:ln>
                                        </pic:spPr>
                                      </pic:pic>
                                    </a:graphicData>
                                  </a:graphic>
                                </wp:inline>
                              </w:drawing>
                            </w:r>
                            <w:r w:rsidR="00FD5B89">
                              <w:rPr>
                                <w:noProof/>
                              </w:rPr>
                              <w:drawing>
                                <wp:inline distT="0" distB="0" distL="0" distR="0" wp14:anchorId="0DDAE036" wp14:editId="20D83CC7">
                                  <wp:extent cx="998220" cy="1249680"/>
                                  <wp:effectExtent l="0" t="0" r="0" b="7620"/>
                                  <wp:docPr id="1493085042" name="Picture 1" descr="Travel &amp; Transport Story Books with Activities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vel &amp; Transport Story Books with Activities - Twink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98295" cy="1249774"/>
                                          </a:xfrm>
                                          <a:prstGeom prst="rect">
                                            <a:avLst/>
                                          </a:prstGeom>
                                          <a:noFill/>
                                          <a:ln>
                                            <a:noFill/>
                                          </a:ln>
                                        </pic:spPr>
                                      </pic:pic>
                                    </a:graphicData>
                                  </a:graphic>
                                </wp:inline>
                              </w:drawing>
                            </w:r>
                          </w:p>
                          <w:p w14:paraId="660FD157" w14:textId="325A6154" w:rsidR="00264017" w:rsidRPr="008E0126" w:rsidRDefault="00264017" w:rsidP="008E0126">
                            <w:pPr>
                              <w:spacing w:line="256" w:lineRule="auto"/>
                              <w:ind w:right="18"/>
                              <w:jc w:val="center"/>
                              <w:rPr>
                                <w:sz w:val="20"/>
                              </w:rPr>
                            </w:pPr>
                            <w:r w:rsidRPr="008E0126">
                              <w:rPr>
                                <w:sz w:val="20"/>
                              </w:rPr>
                              <w:t>It</w:t>
                            </w:r>
                            <w:r w:rsidRPr="008E0126">
                              <w:rPr>
                                <w:spacing w:val="-1"/>
                                <w:sz w:val="20"/>
                              </w:rPr>
                              <w:t xml:space="preserve"> </w:t>
                            </w:r>
                            <w:r w:rsidRPr="008E0126">
                              <w:rPr>
                                <w:sz w:val="20"/>
                              </w:rPr>
                              <w:t>is</w:t>
                            </w:r>
                            <w:r w:rsidRPr="008E0126">
                              <w:rPr>
                                <w:spacing w:val="-2"/>
                                <w:sz w:val="20"/>
                              </w:rPr>
                              <w:t xml:space="preserve"> </w:t>
                            </w:r>
                            <w:r w:rsidRPr="008E0126">
                              <w:rPr>
                                <w:sz w:val="20"/>
                              </w:rPr>
                              <w:t>good</w:t>
                            </w:r>
                            <w:r w:rsidRPr="008E0126">
                              <w:rPr>
                                <w:spacing w:val="-2"/>
                                <w:sz w:val="20"/>
                              </w:rPr>
                              <w:t xml:space="preserve"> </w:t>
                            </w:r>
                            <w:r w:rsidRPr="008E0126">
                              <w:rPr>
                                <w:sz w:val="20"/>
                              </w:rPr>
                              <w:t>to</w:t>
                            </w:r>
                            <w:r w:rsidRPr="008E0126">
                              <w:rPr>
                                <w:spacing w:val="-1"/>
                                <w:sz w:val="20"/>
                              </w:rPr>
                              <w:t xml:space="preserve"> </w:t>
                            </w:r>
                            <w:r w:rsidRPr="008E0126">
                              <w:rPr>
                                <w:sz w:val="20"/>
                              </w:rPr>
                              <w:t>read</w:t>
                            </w:r>
                            <w:r w:rsidRPr="008E0126">
                              <w:rPr>
                                <w:spacing w:val="-3"/>
                                <w:sz w:val="20"/>
                              </w:rPr>
                              <w:t xml:space="preserve"> </w:t>
                            </w:r>
                            <w:r w:rsidRPr="008E0126">
                              <w:rPr>
                                <w:sz w:val="20"/>
                              </w:rPr>
                              <w:t xml:space="preserve">books </w:t>
                            </w:r>
                            <w:proofErr w:type="gramStart"/>
                            <w:r w:rsidRPr="008E0126">
                              <w:rPr>
                                <w:w w:val="90"/>
                                <w:sz w:val="20"/>
                              </w:rPr>
                              <w:t>over</w:t>
                            </w:r>
                            <w:r w:rsidRPr="008E0126">
                              <w:rPr>
                                <w:spacing w:val="-4"/>
                                <w:w w:val="90"/>
                                <w:sz w:val="20"/>
                              </w:rPr>
                              <w:t xml:space="preserve"> </w:t>
                            </w:r>
                            <w:r w:rsidRPr="008E0126">
                              <w:rPr>
                                <w:w w:val="90"/>
                                <w:sz w:val="20"/>
                              </w:rPr>
                              <w:t>and</w:t>
                            </w:r>
                            <w:r w:rsidRPr="008E0126">
                              <w:rPr>
                                <w:spacing w:val="-5"/>
                                <w:w w:val="90"/>
                                <w:sz w:val="20"/>
                              </w:rPr>
                              <w:t xml:space="preserve"> </w:t>
                            </w:r>
                            <w:r w:rsidRPr="008E0126">
                              <w:rPr>
                                <w:w w:val="90"/>
                                <w:sz w:val="20"/>
                              </w:rPr>
                              <w:t>over</w:t>
                            </w:r>
                            <w:r w:rsidRPr="008E0126">
                              <w:rPr>
                                <w:spacing w:val="-4"/>
                                <w:w w:val="90"/>
                                <w:sz w:val="20"/>
                              </w:rPr>
                              <w:t xml:space="preserve"> </w:t>
                            </w:r>
                            <w:r w:rsidRPr="008E0126">
                              <w:rPr>
                                <w:w w:val="90"/>
                                <w:sz w:val="20"/>
                              </w:rPr>
                              <w:t>again</w:t>
                            </w:r>
                            <w:proofErr w:type="gramEnd"/>
                            <w:r w:rsidRPr="008E0126">
                              <w:rPr>
                                <w:w w:val="90"/>
                                <w:sz w:val="20"/>
                              </w:rPr>
                              <w:t>.</w:t>
                            </w:r>
                            <w:r w:rsidRPr="008E0126">
                              <w:rPr>
                                <w:spacing w:val="-4"/>
                                <w:w w:val="90"/>
                                <w:sz w:val="20"/>
                              </w:rPr>
                              <w:t xml:space="preserve"> </w:t>
                            </w:r>
                            <w:r w:rsidRPr="008E0126">
                              <w:rPr>
                                <w:w w:val="90"/>
                                <w:sz w:val="20"/>
                              </w:rPr>
                              <w:t>It</w:t>
                            </w:r>
                            <w:r w:rsidRPr="008E0126">
                              <w:rPr>
                                <w:spacing w:val="-3"/>
                                <w:w w:val="90"/>
                                <w:sz w:val="20"/>
                              </w:rPr>
                              <w:t xml:space="preserve"> </w:t>
                            </w:r>
                            <w:r w:rsidRPr="008E0126">
                              <w:rPr>
                                <w:w w:val="90"/>
                                <w:sz w:val="20"/>
                              </w:rPr>
                              <w:t xml:space="preserve">helps </w:t>
                            </w:r>
                            <w:r w:rsidRPr="008E0126">
                              <w:rPr>
                                <w:spacing w:val="-2"/>
                                <w:sz w:val="20"/>
                              </w:rPr>
                              <w:t>children</w:t>
                            </w:r>
                            <w:r w:rsidRPr="008E0126">
                              <w:rPr>
                                <w:spacing w:val="-15"/>
                                <w:sz w:val="20"/>
                              </w:rPr>
                              <w:t xml:space="preserve"> </w:t>
                            </w:r>
                            <w:r w:rsidRPr="008E0126">
                              <w:rPr>
                                <w:spacing w:val="-2"/>
                                <w:sz w:val="20"/>
                              </w:rPr>
                              <w:t>learn</w:t>
                            </w:r>
                            <w:r w:rsidRPr="008E0126">
                              <w:rPr>
                                <w:spacing w:val="-15"/>
                                <w:sz w:val="20"/>
                              </w:rPr>
                              <w:t xml:space="preserve"> </w:t>
                            </w:r>
                            <w:r w:rsidRPr="008E0126">
                              <w:rPr>
                                <w:spacing w:val="-2"/>
                                <w:sz w:val="20"/>
                              </w:rPr>
                              <w:t>the</w:t>
                            </w:r>
                            <w:r w:rsidRPr="008E0126">
                              <w:rPr>
                                <w:spacing w:val="-14"/>
                                <w:sz w:val="20"/>
                              </w:rPr>
                              <w:t xml:space="preserve"> </w:t>
                            </w:r>
                            <w:r w:rsidRPr="008E0126">
                              <w:rPr>
                                <w:spacing w:val="-2"/>
                                <w:sz w:val="20"/>
                              </w:rPr>
                              <w:t>words which</w:t>
                            </w:r>
                            <w:r w:rsidRPr="008E0126">
                              <w:rPr>
                                <w:spacing w:val="-15"/>
                                <w:sz w:val="20"/>
                              </w:rPr>
                              <w:t xml:space="preserve"> </w:t>
                            </w:r>
                            <w:r w:rsidRPr="008E0126">
                              <w:rPr>
                                <w:spacing w:val="-2"/>
                                <w:sz w:val="20"/>
                              </w:rPr>
                              <w:t>helps</w:t>
                            </w:r>
                            <w:r w:rsidRPr="008E0126">
                              <w:rPr>
                                <w:spacing w:val="-15"/>
                                <w:sz w:val="20"/>
                              </w:rPr>
                              <w:t xml:space="preserve"> </w:t>
                            </w:r>
                            <w:r w:rsidRPr="008E0126">
                              <w:rPr>
                                <w:spacing w:val="-2"/>
                                <w:sz w:val="20"/>
                              </w:rPr>
                              <w:t xml:space="preserve">develop </w:t>
                            </w:r>
                            <w:r w:rsidRPr="008E0126">
                              <w:rPr>
                                <w:spacing w:val="-4"/>
                                <w:sz w:val="20"/>
                              </w:rPr>
                              <w:t>vocabulary,</w:t>
                            </w:r>
                            <w:r w:rsidRPr="008E0126">
                              <w:rPr>
                                <w:spacing w:val="-11"/>
                                <w:sz w:val="20"/>
                              </w:rPr>
                              <w:t xml:space="preserve"> </w:t>
                            </w:r>
                            <w:r w:rsidRPr="008E0126">
                              <w:rPr>
                                <w:spacing w:val="-4"/>
                                <w:sz w:val="20"/>
                              </w:rPr>
                              <w:t>amongst</w:t>
                            </w:r>
                            <w:r w:rsidRPr="008E0126">
                              <w:rPr>
                                <w:spacing w:val="-10"/>
                                <w:sz w:val="20"/>
                              </w:rPr>
                              <w:t xml:space="preserve"> </w:t>
                            </w:r>
                            <w:r w:rsidRPr="008E0126">
                              <w:rPr>
                                <w:spacing w:val="-4"/>
                                <w:sz w:val="20"/>
                              </w:rPr>
                              <w:t xml:space="preserve">other </w:t>
                            </w:r>
                            <w:r w:rsidRPr="008E0126">
                              <w:rPr>
                                <w:spacing w:val="-2"/>
                                <w:sz w:val="20"/>
                              </w:rPr>
                              <w:t>skills.</w:t>
                            </w:r>
                          </w:p>
                          <w:p w14:paraId="0471B958" w14:textId="64273A4F" w:rsidR="00F00C22" w:rsidRPr="008E0126" w:rsidRDefault="00264017" w:rsidP="008E0126">
                            <w:pPr>
                              <w:jc w:val="center"/>
                              <w:rPr>
                                <w:sz w:val="20"/>
                              </w:rPr>
                            </w:pPr>
                            <w:r w:rsidRPr="008E0126">
                              <w:rPr>
                                <w:w w:val="90"/>
                                <w:sz w:val="20"/>
                              </w:rPr>
                              <w:t>Encourage</w:t>
                            </w:r>
                            <w:r w:rsidRPr="008E0126">
                              <w:rPr>
                                <w:spacing w:val="-10"/>
                                <w:w w:val="90"/>
                                <w:sz w:val="20"/>
                              </w:rPr>
                              <w:t xml:space="preserve"> </w:t>
                            </w:r>
                            <w:r w:rsidRPr="008E0126">
                              <w:rPr>
                                <w:w w:val="90"/>
                                <w:sz w:val="20"/>
                              </w:rPr>
                              <w:t>your</w:t>
                            </w:r>
                            <w:r w:rsidRPr="008E0126">
                              <w:rPr>
                                <w:spacing w:val="-10"/>
                                <w:w w:val="90"/>
                                <w:sz w:val="20"/>
                              </w:rPr>
                              <w:t xml:space="preserve"> </w:t>
                            </w:r>
                            <w:r w:rsidRPr="008E0126">
                              <w:rPr>
                                <w:w w:val="90"/>
                                <w:sz w:val="20"/>
                              </w:rPr>
                              <w:t>child</w:t>
                            </w:r>
                            <w:r w:rsidRPr="008E0126">
                              <w:rPr>
                                <w:spacing w:val="-10"/>
                                <w:w w:val="90"/>
                                <w:sz w:val="20"/>
                              </w:rPr>
                              <w:t xml:space="preserve"> </w:t>
                            </w:r>
                            <w:r w:rsidRPr="008E0126">
                              <w:rPr>
                                <w:w w:val="90"/>
                                <w:sz w:val="20"/>
                              </w:rPr>
                              <w:t>to</w:t>
                            </w:r>
                            <w:r w:rsidRPr="008E0126">
                              <w:rPr>
                                <w:spacing w:val="-9"/>
                                <w:w w:val="90"/>
                                <w:sz w:val="20"/>
                              </w:rPr>
                              <w:t xml:space="preserve"> </w:t>
                            </w:r>
                            <w:r w:rsidRPr="008E0126">
                              <w:rPr>
                                <w:w w:val="90"/>
                                <w:sz w:val="20"/>
                              </w:rPr>
                              <w:t xml:space="preserve">join </w:t>
                            </w:r>
                            <w:r w:rsidRPr="008E0126">
                              <w:rPr>
                                <w:sz w:val="20"/>
                              </w:rPr>
                              <w:t>in</w:t>
                            </w:r>
                            <w:r w:rsidRPr="008E0126">
                              <w:rPr>
                                <w:spacing w:val="-14"/>
                                <w:sz w:val="20"/>
                              </w:rPr>
                              <w:t xml:space="preserve"> </w:t>
                            </w:r>
                            <w:r w:rsidRPr="008E0126">
                              <w:rPr>
                                <w:sz w:val="20"/>
                              </w:rPr>
                              <w:t>when</w:t>
                            </w:r>
                            <w:r w:rsidRPr="008E0126">
                              <w:rPr>
                                <w:spacing w:val="-15"/>
                                <w:sz w:val="20"/>
                              </w:rPr>
                              <w:t xml:space="preserve"> </w:t>
                            </w:r>
                            <w:r w:rsidRPr="008E0126">
                              <w:rPr>
                                <w:sz w:val="20"/>
                              </w:rPr>
                              <w:t xml:space="preserve">sharing </w:t>
                            </w:r>
                            <w:r w:rsidRPr="008E0126">
                              <w:rPr>
                                <w:spacing w:val="-4"/>
                                <w:sz w:val="20"/>
                              </w:rPr>
                              <w:t>books</w:t>
                            </w:r>
                            <w:r w:rsidRPr="008E0126">
                              <w:rPr>
                                <w:spacing w:val="-13"/>
                                <w:sz w:val="20"/>
                              </w:rPr>
                              <w:t xml:space="preserve"> </w:t>
                            </w:r>
                            <w:r w:rsidRPr="008E0126">
                              <w:rPr>
                                <w:spacing w:val="-4"/>
                                <w:sz w:val="20"/>
                              </w:rPr>
                              <w:t>and</w:t>
                            </w:r>
                            <w:r w:rsidRPr="008E0126">
                              <w:rPr>
                                <w:spacing w:val="-13"/>
                                <w:sz w:val="20"/>
                              </w:rPr>
                              <w:t xml:space="preserve"> </w:t>
                            </w:r>
                            <w:r w:rsidRPr="008E0126">
                              <w:rPr>
                                <w:spacing w:val="-4"/>
                                <w:sz w:val="20"/>
                              </w:rPr>
                              <w:t>talk</w:t>
                            </w:r>
                            <w:r w:rsidRPr="008E0126">
                              <w:rPr>
                                <w:spacing w:val="-12"/>
                                <w:sz w:val="20"/>
                              </w:rPr>
                              <w:t xml:space="preserve"> </w:t>
                            </w:r>
                            <w:r w:rsidRPr="008E0126">
                              <w:rPr>
                                <w:spacing w:val="-4"/>
                                <w:sz w:val="20"/>
                              </w:rPr>
                              <w:t>about</w:t>
                            </w:r>
                            <w:r w:rsidRPr="008E0126">
                              <w:rPr>
                                <w:spacing w:val="-13"/>
                                <w:sz w:val="20"/>
                              </w:rPr>
                              <w:t xml:space="preserve"> </w:t>
                            </w:r>
                            <w:r w:rsidRPr="008E0126">
                              <w:rPr>
                                <w:spacing w:val="-4"/>
                                <w:sz w:val="20"/>
                              </w:rPr>
                              <w:t xml:space="preserve">what </w:t>
                            </w:r>
                            <w:r w:rsidRPr="008E0126">
                              <w:rPr>
                                <w:sz w:val="20"/>
                              </w:rPr>
                              <w:t>you</w:t>
                            </w:r>
                            <w:r w:rsidRPr="008E0126">
                              <w:rPr>
                                <w:spacing w:val="-13"/>
                                <w:sz w:val="20"/>
                              </w:rPr>
                              <w:t xml:space="preserve"> </w:t>
                            </w:r>
                            <w:r w:rsidRPr="008E0126">
                              <w:rPr>
                                <w:sz w:val="20"/>
                              </w:rPr>
                              <w:t>have</w:t>
                            </w:r>
                            <w:r w:rsidRPr="008E0126">
                              <w:rPr>
                                <w:spacing w:val="-14"/>
                                <w:sz w:val="20"/>
                              </w:rPr>
                              <w:t xml:space="preserve"> </w:t>
                            </w:r>
                            <w:r w:rsidRPr="008E0126">
                              <w:rPr>
                                <w:sz w:val="20"/>
                              </w:rPr>
                              <w:t>read.</w:t>
                            </w:r>
                            <w:r w:rsidRPr="008E0126">
                              <w:rPr>
                                <w:spacing w:val="-14"/>
                                <w:sz w:val="20"/>
                              </w:rPr>
                              <w:t xml:space="preserve"> </w:t>
                            </w:r>
                            <w:r w:rsidRPr="008E0126">
                              <w:rPr>
                                <w:sz w:val="20"/>
                              </w:rPr>
                              <w:t>Discuss unusual</w:t>
                            </w:r>
                            <w:r w:rsidRPr="008E0126">
                              <w:rPr>
                                <w:spacing w:val="-17"/>
                                <w:sz w:val="20"/>
                              </w:rPr>
                              <w:t xml:space="preserve"> </w:t>
                            </w:r>
                            <w:r w:rsidRPr="008E0126">
                              <w:rPr>
                                <w:sz w:val="20"/>
                              </w:rPr>
                              <w:t>words</w:t>
                            </w:r>
                            <w:r w:rsidRPr="008E0126">
                              <w:rPr>
                                <w:spacing w:val="-17"/>
                                <w:sz w:val="20"/>
                              </w:rPr>
                              <w:t xml:space="preserve"> </w:t>
                            </w:r>
                            <w:r w:rsidRPr="008E0126">
                              <w:rPr>
                                <w:sz w:val="20"/>
                              </w:rPr>
                              <w:t>and</w:t>
                            </w:r>
                            <w:r w:rsidRPr="008E0126">
                              <w:rPr>
                                <w:spacing w:val="-16"/>
                                <w:sz w:val="20"/>
                              </w:rPr>
                              <w:t xml:space="preserve"> </w:t>
                            </w:r>
                            <w:r w:rsidRPr="008E0126">
                              <w:rPr>
                                <w:sz w:val="20"/>
                              </w:rPr>
                              <w:t>teach your</w:t>
                            </w:r>
                            <w:r w:rsidRPr="008E0126">
                              <w:rPr>
                                <w:spacing w:val="-6"/>
                                <w:sz w:val="20"/>
                              </w:rPr>
                              <w:t xml:space="preserve"> </w:t>
                            </w:r>
                            <w:r w:rsidRPr="008E0126">
                              <w:rPr>
                                <w:sz w:val="20"/>
                              </w:rPr>
                              <w:t>child</w:t>
                            </w:r>
                            <w:r w:rsidRPr="008E0126">
                              <w:rPr>
                                <w:spacing w:val="-6"/>
                                <w:sz w:val="20"/>
                              </w:rPr>
                              <w:t xml:space="preserve"> </w:t>
                            </w:r>
                            <w:r w:rsidRPr="008E0126">
                              <w:rPr>
                                <w:sz w:val="20"/>
                              </w:rPr>
                              <w:t>to</w:t>
                            </w:r>
                            <w:r w:rsidRPr="008E0126">
                              <w:rPr>
                                <w:spacing w:val="-5"/>
                                <w:sz w:val="20"/>
                              </w:rPr>
                              <w:t xml:space="preserve"> </w:t>
                            </w:r>
                            <w:r w:rsidRPr="008E0126">
                              <w:rPr>
                                <w:sz w:val="20"/>
                              </w:rPr>
                              <w:t>ask</w:t>
                            </w:r>
                            <w:r w:rsidRPr="008E0126">
                              <w:rPr>
                                <w:spacing w:val="-6"/>
                                <w:sz w:val="20"/>
                              </w:rPr>
                              <w:t xml:space="preserve"> </w:t>
                            </w:r>
                            <w:r w:rsidRPr="008E0126">
                              <w:rPr>
                                <w:sz w:val="20"/>
                              </w:rPr>
                              <w:t xml:space="preserve">what </w:t>
                            </w:r>
                            <w:r w:rsidRPr="008E0126">
                              <w:rPr>
                                <w:spacing w:val="-2"/>
                                <w:sz w:val="20"/>
                              </w:rPr>
                              <w:t>something</w:t>
                            </w:r>
                            <w:r w:rsidRPr="008E0126">
                              <w:rPr>
                                <w:spacing w:val="-15"/>
                                <w:sz w:val="20"/>
                              </w:rPr>
                              <w:t xml:space="preserve"> </w:t>
                            </w:r>
                            <w:r w:rsidRPr="008E0126">
                              <w:rPr>
                                <w:spacing w:val="-2"/>
                                <w:sz w:val="20"/>
                              </w:rPr>
                              <w:t>means</w:t>
                            </w:r>
                            <w:r w:rsidRPr="008E0126">
                              <w:rPr>
                                <w:spacing w:val="-15"/>
                                <w:sz w:val="20"/>
                              </w:rPr>
                              <w:t xml:space="preserve"> </w:t>
                            </w:r>
                            <w:r w:rsidRPr="008E0126">
                              <w:rPr>
                                <w:spacing w:val="-2"/>
                                <w:sz w:val="20"/>
                              </w:rPr>
                              <w:t>if</w:t>
                            </w:r>
                            <w:r w:rsidRPr="008E0126">
                              <w:rPr>
                                <w:spacing w:val="-14"/>
                                <w:sz w:val="20"/>
                              </w:rPr>
                              <w:t xml:space="preserve"> </w:t>
                            </w:r>
                            <w:r w:rsidRPr="008E0126">
                              <w:rPr>
                                <w:spacing w:val="-2"/>
                                <w:sz w:val="20"/>
                              </w:rPr>
                              <w:t xml:space="preserve">they </w:t>
                            </w:r>
                            <w:r w:rsidRPr="008E0126">
                              <w:rPr>
                                <w:sz w:val="20"/>
                              </w:rPr>
                              <w:t>don’t know</w:t>
                            </w:r>
                            <w:r w:rsidR="008E0126" w:rsidRPr="008E0126">
                              <w:rPr>
                                <w:sz w:val="20"/>
                              </w:rPr>
                              <w:t>.</w:t>
                            </w:r>
                          </w:p>
                          <w:p w14:paraId="2C0D91A4" w14:textId="77777777" w:rsidR="008E0126" w:rsidRDefault="008E01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D0707F" id="_x0000_t202" coordsize="21600,21600" o:spt="202" path="m,l,21600r21600,l21600,xe">
                <v:stroke joinstyle="miter"/>
                <v:path gradientshapeok="t" o:connecttype="rect"/>
              </v:shapetype>
              <v:shape id="Text Box 2" o:spid="_x0000_s1026" type="#_x0000_t202" style="position:absolute;left:0;text-align:left;margin-left:4.8pt;margin-top:3.2pt;width:509.4pt;height:211.2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">
                <v:textbox>
                  <w:txbxContent>
                    <w:p w14:paraId="51BB3ABF" w14:textId="77777777" w:rsidR="004012D2" w:rsidRDefault="004012D2" w:rsidP="004012D2">
                      <w:pPr>
                        <w:spacing w:before="3"/>
                        <w:rPr>
                          <w:rFonts w:ascii="Arial" w:hAnsi="Arial"/>
                          <w:b/>
                        </w:rPr>
                      </w:pPr>
                      <w:r>
                        <w:rPr>
                          <w:rFonts w:ascii="Arial" w:hAnsi="Arial"/>
                          <w:b/>
                          <w:w w:val="90"/>
                        </w:rPr>
                        <w:t>Recommended</w:t>
                      </w:r>
                      <w:r>
                        <w:rPr>
                          <w:rFonts w:ascii="Arial" w:hAnsi="Arial"/>
                          <w:b/>
                          <w:spacing w:val="29"/>
                        </w:rPr>
                        <w:t xml:space="preserve"> </w:t>
                      </w:r>
                      <w:r>
                        <w:rPr>
                          <w:rFonts w:ascii="Arial" w:hAnsi="Arial"/>
                          <w:b/>
                          <w:spacing w:val="-2"/>
                          <w:w w:val="95"/>
                        </w:rPr>
                        <w:t>Reading…</w:t>
                      </w:r>
                    </w:p>
                    <w:p w14:paraId="5054AABC" w14:textId="77777777" w:rsidR="008E0126" w:rsidRDefault="0096424F" w:rsidP="00264017">
                      <w:pPr>
                        <w:spacing w:line="256" w:lineRule="auto"/>
                        <w:ind w:right="18"/>
                        <w:jc w:val="center"/>
                      </w:pPr>
                      <w:r>
                        <w:rPr>
                          <w:noProof/>
                        </w:rPr>
                        <w:drawing>
                          <wp:inline distT="0" distB="0" distL="0" distR="0" wp14:anchorId="18F0A3A2" wp14:editId="62C24748">
                            <wp:extent cx="1272540" cy="1280160"/>
                            <wp:effectExtent l="0" t="0" r="3810" b="0"/>
                            <wp:docPr id="638078205" name="Picture 3" descr="Mr. Gumpy's Outing - Exodu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r. Gumpy's Outing - Exodus Boo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72540" cy="1280160"/>
                                    </a:xfrm>
                                    <a:prstGeom prst="rect">
                                      <a:avLst/>
                                    </a:prstGeom>
                                    <a:noFill/>
                                    <a:ln>
                                      <a:noFill/>
                                    </a:ln>
                                  </pic:spPr>
                                </pic:pic>
                              </a:graphicData>
                            </a:graphic>
                          </wp:inline>
                        </w:drawing>
                      </w:r>
                      <w:r w:rsidR="00241F91">
                        <w:rPr>
                          <w:noProof/>
                        </w:rPr>
                        <w:drawing>
                          <wp:inline distT="0" distB="0" distL="0" distR="0" wp14:anchorId="612AE6AD" wp14:editId="45E05D61">
                            <wp:extent cx="1402080" cy="1303020"/>
                            <wp:effectExtent l="0" t="0" r="7620" b="0"/>
                            <wp:docPr id="2031117940" name="Picture 4" descr="Motor Car (Mr Gumpy, 2) : Burningh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tor Car (Mr Gumpy, 2) : Burningham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02080" cy="1303020"/>
                                    </a:xfrm>
                                    <a:prstGeom prst="rect">
                                      <a:avLst/>
                                    </a:prstGeom>
                                    <a:noFill/>
                                    <a:ln>
                                      <a:noFill/>
                                    </a:ln>
                                  </pic:spPr>
                                </pic:pic>
                              </a:graphicData>
                            </a:graphic>
                          </wp:inline>
                        </w:drawing>
                      </w:r>
                      <w:r w:rsidR="00FD5B89">
                        <w:rPr>
                          <w:noProof/>
                        </w:rPr>
                        <w:drawing>
                          <wp:inline distT="0" distB="0" distL="0" distR="0" wp14:anchorId="0DDAE036" wp14:editId="20D83CC7">
                            <wp:extent cx="998220" cy="1249680"/>
                            <wp:effectExtent l="0" t="0" r="0" b="7620"/>
                            <wp:docPr id="1493085042" name="Picture 1" descr="Travel &amp; Transport Story Books with Activities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vel &amp; Transport Story Books with Activities - Twink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98295" cy="1249774"/>
                                    </a:xfrm>
                                    <a:prstGeom prst="rect">
                                      <a:avLst/>
                                    </a:prstGeom>
                                    <a:noFill/>
                                    <a:ln>
                                      <a:noFill/>
                                    </a:ln>
                                  </pic:spPr>
                                </pic:pic>
                              </a:graphicData>
                            </a:graphic>
                          </wp:inline>
                        </w:drawing>
                      </w:r>
                    </w:p>
                    <w:p w14:paraId="660FD157" w14:textId="325A6154" w:rsidR="00264017" w:rsidRPr="008E0126" w:rsidRDefault="00264017" w:rsidP="008E0126">
                      <w:pPr>
                        <w:spacing w:line="256" w:lineRule="auto"/>
                        <w:ind w:right="18"/>
                        <w:jc w:val="center"/>
                        <w:rPr>
                          <w:sz w:val="20"/>
                        </w:rPr>
                      </w:pPr>
                      <w:r w:rsidRPr="008E0126">
                        <w:rPr>
                          <w:sz w:val="20"/>
                        </w:rPr>
                        <w:t>It</w:t>
                      </w:r>
                      <w:r w:rsidRPr="008E0126">
                        <w:rPr>
                          <w:spacing w:val="-1"/>
                          <w:sz w:val="20"/>
                        </w:rPr>
                        <w:t xml:space="preserve"> </w:t>
                      </w:r>
                      <w:r w:rsidRPr="008E0126">
                        <w:rPr>
                          <w:sz w:val="20"/>
                        </w:rPr>
                        <w:t>is</w:t>
                      </w:r>
                      <w:r w:rsidRPr="008E0126">
                        <w:rPr>
                          <w:spacing w:val="-2"/>
                          <w:sz w:val="20"/>
                        </w:rPr>
                        <w:t xml:space="preserve"> </w:t>
                      </w:r>
                      <w:r w:rsidRPr="008E0126">
                        <w:rPr>
                          <w:sz w:val="20"/>
                        </w:rPr>
                        <w:t>good</w:t>
                      </w:r>
                      <w:r w:rsidRPr="008E0126">
                        <w:rPr>
                          <w:spacing w:val="-2"/>
                          <w:sz w:val="20"/>
                        </w:rPr>
                        <w:t xml:space="preserve"> </w:t>
                      </w:r>
                      <w:r w:rsidRPr="008E0126">
                        <w:rPr>
                          <w:sz w:val="20"/>
                        </w:rPr>
                        <w:t>to</w:t>
                      </w:r>
                      <w:r w:rsidRPr="008E0126">
                        <w:rPr>
                          <w:spacing w:val="-1"/>
                          <w:sz w:val="20"/>
                        </w:rPr>
                        <w:t xml:space="preserve"> </w:t>
                      </w:r>
                      <w:r w:rsidRPr="008E0126">
                        <w:rPr>
                          <w:sz w:val="20"/>
                        </w:rPr>
                        <w:t>read</w:t>
                      </w:r>
                      <w:r w:rsidRPr="008E0126">
                        <w:rPr>
                          <w:spacing w:val="-3"/>
                          <w:sz w:val="20"/>
                        </w:rPr>
                        <w:t xml:space="preserve"> </w:t>
                      </w:r>
                      <w:r w:rsidRPr="008E0126">
                        <w:rPr>
                          <w:sz w:val="20"/>
                        </w:rPr>
                        <w:t xml:space="preserve">books </w:t>
                      </w:r>
                      <w:proofErr w:type="gramStart"/>
                      <w:r w:rsidRPr="008E0126">
                        <w:rPr>
                          <w:w w:val="90"/>
                          <w:sz w:val="20"/>
                        </w:rPr>
                        <w:t>over</w:t>
                      </w:r>
                      <w:r w:rsidRPr="008E0126">
                        <w:rPr>
                          <w:spacing w:val="-4"/>
                          <w:w w:val="90"/>
                          <w:sz w:val="20"/>
                        </w:rPr>
                        <w:t xml:space="preserve"> </w:t>
                      </w:r>
                      <w:r w:rsidRPr="008E0126">
                        <w:rPr>
                          <w:w w:val="90"/>
                          <w:sz w:val="20"/>
                        </w:rPr>
                        <w:t>and</w:t>
                      </w:r>
                      <w:r w:rsidRPr="008E0126">
                        <w:rPr>
                          <w:spacing w:val="-5"/>
                          <w:w w:val="90"/>
                          <w:sz w:val="20"/>
                        </w:rPr>
                        <w:t xml:space="preserve"> </w:t>
                      </w:r>
                      <w:r w:rsidRPr="008E0126">
                        <w:rPr>
                          <w:w w:val="90"/>
                          <w:sz w:val="20"/>
                        </w:rPr>
                        <w:t>over</w:t>
                      </w:r>
                      <w:r w:rsidRPr="008E0126">
                        <w:rPr>
                          <w:spacing w:val="-4"/>
                          <w:w w:val="90"/>
                          <w:sz w:val="20"/>
                        </w:rPr>
                        <w:t xml:space="preserve"> </w:t>
                      </w:r>
                      <w:r w:rsidRPr="008E0126">
                        <w:rPr>
                          <w:w w:val="90"/>
                          <w:sz w:val="20"/>
                        </w:rPr>
                        <w:t>again</w:t>
                      </w:r>
                      <w:proofErr w:type="gramEnd"/>
                      <w:r w:rsidRPr="008E0126">
                        <w:rPr>
                          <w:w w:val="90"/>
                          <w:sz w:val="20"/>
                        </w:rPr>
                        <w:t>.</w:t>
                      </w:r>
                      <w:r w:rsidRPr="008E0126">
                        <w:rPr>
                          <w:spacing w:val="-4"/>
                          <w:w w:val="90"/>
                          <w:sz w:val="20"/>
                        </w:rPr>
                        <w:t xml:space="preserve"> </w:t>
                      </w:r>
                      <w:r w:rsidRPr="008E0126">
                        <w:rPr>
                          <w:w w:val="90"/>
                          <w:sz w:val="20"/>
                        </w:rPr>
                        <w:t>It</w:t>
                      </w:r>
                      <w:r w:rsidRPr="008E0126">
                        <w:rPr>
                          <w:spacing w:val="-3"/>
                          <w:w w:val="90"/>
                          <w:sz w:val="20"/>
                        </w:rPr>
                        <w:t xml:space="preserve"> </w:t>
                      </w:r>
                      <w:r w:rsidRPr="008E0126">
                        <w:rPr>
                          <w:w w:val="90"/>
                          <w:sz w:val="20"/>
                        </w:rPr>
                        <w:t xml:space="preserve">helps </w:t>
                      </w:r>
                      <w:r w:rsidRPr="008E0126">
                        <w:rPr>
                          <w:spacing w:val="-2"/>
                          <w:sz w:val="20"/>
                        </w:rPr>
                        <w:t>children</w:t>
                      </w:r>
                      <w:r w:rsidRPr="008E0126">
                        <w:rPr>
                          <w:spacing w:val="-15"/>
                          <w:sz w:val="20"/>
                        </w:rPr>
                        <w:t xml:space="preserve"> </w:t>
                      </w:r>
                      <w:r w:rsidRPr="008E0126">
                        <w:rPr>
                          <w:spacing w:val="-2"/>
                          <w:sz w:val="20"/>
                        </w:rPr>
                        <w:t>learn</w:t>
                      </w:r>
                      <w:r w:rsidRPr="008E0126">
                        <w:rPr>
                          <w:spacing w:val="-15"/>
                          <w:sz w:val="20"/>
                        </w:rPr>
                        <w:t xml:space="preserve"> </w:t>
                      </w:r>
                      <w:r w:rsidRPr="008E0126">
                        <w:rPr>
                          <w:spacing w:val="-2"/>
                          <w:sz w:val="20"/>
                        </w:rPr>
                        <w:t>the</w:t>
                      </w:r>
                      <w:r w:rsidRPr="008E0126">
                        <w:rPr>
                          <w:spacing w:val="-14"/>
                          <w:sz w:val="20"/>
                        </w:rPr>
                        <w:t xml:space="preserve"> </w:t>
                      </w:r>
                      <w:r w:rsidRPr="008E0126">
                        <w:rPr>
                          <w:spacing w:val="-2"/>
                          <w:sz w:val="20"/>
                        </w:rPr>
                        <w:t>words which</w:t>
                      </w:r>
                      <w:r w:rsidRPr="008E0126">
                        <w:rPr>
                          <w:spacing w:val="-15"/>
                          <w:sz w:val="20"/>
                        </w:rPr>
                        <w:t xml:space="preserve"> </w:t>
                      </w:r>
                      <w:r w:rsidRPr="008E0126">
                        <w:rPr>
                          <w:spacing w:val="-2"/>
                          <w:sz w:val="20"/>
                        </w:rPr>
                        <w:t>helps</w:t>
                      </w:r>
                      <w:r w:rsidRPr="008E0126">
                        <w:rPr>
                          <w:spacing w:val="-15"/>
                          <w:sz w:val="20"/>
                        </w:rPr>
                        <w:t xml:space="preserve"> </w:t>
                      </w:r>
                      <w:r w:rsidRPr="008E0126">
                        <w:rPr>
                          <w:spacing w:val="-2"/>
                          <w:sz w:val="20"/>
                        </w:rPr>
                        <w:t xml:space="preserve">develop </w:t>
                      </w:r>
                      <w:r w:rsidRPr="008E0126">
                        <w:rPr>
                          <w:spacing w:val="-4"/>
                          <w:sz w:val="20"/>
                        </w:rPr>
                        <w:t>vocabulary,</w:t>
                      </w:r>
                      <w:r w:rsidRPr="008E0126">
                        <w:rPr>
                          <w:spacing w:val="-11"/>
                          <w:sz w:val="20"/>
                        </w:rPr>
                        <w:t xml:space="preserve"> </w:t>
                      </w:r>
                      <w:r w:rsidRPr="008E0126">
                        <w:rPr>
                          <w:spacing w:val="-4"/>
                          <w:sz w:val="20"/>
                        </w:rPr>
                        <w:t>amongst</w:t>
                      </w:r>
                      <w:r w:rsidRPr="008E0126">
                        <w:rPr>
                          <w:spacing w:val="-10"/>
                          <w:sz w:val="20"/>
                        </w:rPr>
                        <w:t xml:space="preserve"> </w:t>
                      </w:r>
                      <w:r w:rsidRPr="008E0126">
                        <w:rPr>
                          <w:spacing w:val="-4"/>
                          <w:sz w:val="20"/>
                        </w:rPr>
                        <w:t xml:space="preserve">other </w:t>
                      </w:r>
                      <w:r w:rsidRPr="008E0126">
                        <w:rPr>
                          <w:spacing w:val="-2"/>
                          <w:sz w:val="20"/>
                        </w:rPr>
                        <w:t>skills.</w:t>
                      </w:r>
                    </w:p>
                    <w:p w14:paraId="0471B958" w14:textId="64273A4F" w:rsidR="00F00C22" w:rsidRPr="008E0126" w:rsidRDefault="00264017" w:rsidP="008E0126">
                      <w:pPr>
                        <w:jc w:val="center"/>
                        <w:rPr>
                          <w:sz w:val="20"/>
                        </w:rPr>
                      </w:pPr>
                      <w:r w:rsidRPr="008E0126">
                        <w:rPr>
                          <w:w w:val="90"/>
                          <w:sz w:val="20"/>
                        </w:rPr>
                        <w:t>Encourage</w:t>
                      </w:r>
                      <w:r w:rsidRPr="008E0126">
                        <w:rPr>
                          <w:spacing w:val="-10"/>
                          <w:w w:val="90"/>
                          <w:sz w:val="20"/>
                        </w:rPr>
                        <w:t xml:space="preserve"> </w:t>
                      </w:r>
                      <w:r w:rsidRPr="008E0126">
                        <w:rPr>
                          <w:w w:val="90"/>
                          <w:sz w:val="20"/>
                        </w:rPr>
                        <w:t>your</w:t>
                      </w:r>
                      <w:r w:rsidRPr="008E0126">
                        <w:rPr>
                          <w:spacing w:val="-10"/>
                          <w:w w:val="90"/>
                          <w:sz w:val="20"/>
                        </w:rPr>
                        <w:t xml:space="preserve"> </w:t>
                      </w:r>
                      <w:r w:rsidRPr="008E0126">
                        <w:rPr>
                          <w:w w:val="90"/>
                          <w:sz w:val="20"/>
                        </w:rPr>
                        <w:t>child</w:t>
                      </w:r>
                      <w:r w:rsidRPr="008E0126">
                        <w:rPr>
                          <w:spacing w:val="-10"/>
                          <w:w w:val="90"/>
                          <w:sz w:val="20"/>
                        </w:rPr>
                        <w:t xml:space="preserve"> </w:t>
                      </w:r>
                      <w:r w:rsidRPr="008E0126">
                        <w:rPr>
                          <w:w w:val="90"/>
                          <w:sz w:val="20"/>
                        </w:rPr>
                        <w:t>to</w:t>
                      </w:r>
                      <w:r w:rsidRPr="008E0126">
                        <w:rPr>
                          <w:spacing w:val="-9"/>
                          <w:w w:val="90"/>
                          <w:sz w:val="20"/>
                        </w:rPr>
                        <w:t xml:space="preserve"> </w:t>
                      </w:r>
                      <w:r w:rsidRPr="008E0126">
                        <w:rPr>
                          <w:w w:val="90"/>
                          <w:sz w:val="20"/>
                        </w:rPr>
                        <w:t xml:space="preserve">join </w:t>
                      </w:r>
                      <w:r w:rsidRPr="008E0126">
                        <w:rPr>
                          <w:sz w:val="20"/>
                        </w:rPr>
                        <w:t>in</w:t>
                      </w:r>
                      <w:r w:rsidRPr="008E0126">
                        <w:rPr>
                          <w:spacing w:val="-14"/>
                          <w:sz w:val="20"/>
                        </w:rPr>
                        <w:t xml:space="preserve"> </w:t>
                      </w:r>
                      <w:r w:rsidRPr="008E0126">
                        <w:rPr>
                          <w:sz w:val="20"/>
                        </w:rPr>
                        <w:t>when</w:t>
                      </w:r>
                      <w:r w:rsidRPr="008E0126">
                        <w:rPr>
                          <w:spacing w:val="-15"/>
                          <w:sz w:val="20"/>
                        </w:rPr>
                        <w:t xml:space="preserve"> </w:t>
                      </w:r>
                      <w:r w:rsidRPr="008E0126">
                        <w:rPr>
                          <w:sz w:val="20"/>
                        </w:rPr>
                        <w:t xml:space="preserve">sharing </w:t>
                      </w:r>
                      <w:r w:rsidRPr="008E0126">
                        <w:rPr>
                          <w:spacing w:val="-4"/>
                          <w:sz w:val="20"/>
                        </w:rPr>
                        <w:t>books</w:t>
                      </w:r>
                      <w:r w:rsidRPr="008E0126">
                        <w:rPr>
                          <w:spacing w:val="-13"/>
                          <w:sz w:val="20"/>
                        </w:rPr>
                        <w:t xml:space="preserve"> </w:t>
                      </w:r>
                      <w:r w:rsidRPr="008E0126">
                        <w:rPr>
                          <w:spacing w:val="-4"/>
                          <w:sz w:val="20"/>
                        </w:rPr>
                        <w:t>and</w:t>
                      </w:r>
                      <w:r w:rsidRPr="008E0126">
                        <w:rPr>
                          <w:spacing w:val="-13"/>
                          <w:sz w:val="20"/>
                        </w:rPr>
                        <w:t xml:space="preserve"> </w:t>
                      </w:r>
                      <w:r w:rsidRPr="008E0126">
                        <w:rPr>
                          <w:spacing w:val="-4"/>
                          <w:sz w:val="20"/>
                        </w:rPr>
                        <w:t>talk</w:t>
                      </w:r>
                      <w:r w:rsidRPr="008E0126">
                        <w:rPr>
                          <w:spacing w:val="-12"/>
                          <w:sz w:val="20"/>
                        </w:rPr>
                        <w:t xml:space="preserve"> </w:t>
                      </w:r>
                      <w:r w:rsidRPr="008E0126">
                        <w:rPr>
                          <w:spacing w:val="-4"/>
                          <w:sz w:val="20"/>
                        </w:rPr>
                        <w:t>about</w:t>
                      </w:r>
                      <w:r w:rsidRPr="008E0126">
                        <w:rPr>
                          <w:spacing w:val="-13"/>
                          <w:sz w:val="20"/>
                        </w:rPr>
                        <w:t xml:space="preserve"> </w:t>
                      </w:r>
                      <w:r w:rsidRPr="008E0126">
                        <w:rPr>
                          <w:spacing w:val="-4"/>
                          <w:sz w:val="20"/>
                        </w:rPr>
                        <w:t xml:space="preserve">what </w:t>
                      </w:r>
                      <w:r w:rsidRPr="008E0126">
                        <w:rPr>
                          <w:sz w:val="20"/>
                        </w:rPr>
                        <w:t>you</w:t>
                      </w:r>
                      <w:r w:rsidRPr="008E0126">
                        <w:rPr>
                          <w:spacing w:val="-13"/>
                          <w:sz w:val="20"/>
                        </w:rPr>
                        <w:t xml:space="preserve"> </w:t>
                      </w:r>
                      <w:r w:rsidRPr="008E0126">
                        <w:rPr>
                          <w:sz w:val="20"/>
                        </w:rPr>
                        <w:t>have</w:t>
                      </w:r>
                      <w:r w:rsidRPr="008E0126">
                        <w:rPr>
                          <w:spacing w:val="-14"/>
                          <w:sz w:val="20"/>
                        </w:rPr>
                        <w:t xml:space="preserve"> </w:t>
                      </w:r>
                      <w:r w:rsidRPr="008E0126">
                        <w:rPr>
                          <w:sz w:val="20"/>
                        </w:rPr>
                        <w:t>read.</w:t>
                      </w:r>
                      <w:r w:rsidRPr="008E0126">
                        <w:rPr>
                          <w:spacing w:val="-14"/>
                          <w:sz w:val="20"/>
                        </w:rPr>
                        <w:t xml:space="preserve"> </w:t>
                      </w:r>
                      <w:r w:rsidRPr="008E0126">
                        <w:rPr>
                          <w:sz w:val="20"/>
                        </w:rPr>
                        <w:t>Discuss unusual</w:t>
                      </w:r>
                      <w:r w:rsidRPr="008E0126">
                        <w:rPr>
                          <w:spacing w:val="-17"/>
                          <w:sz w:val="20"/>
                        </w:rPr>
                        <w:t xml:space="preserve"> </w:t>
                      </w:r>
                      <w:r w:rsidRPr="008E0126">
                        <w:rPr>
                          <w:sz w:val="20"/>
                        </w:rPr>
                        <w:t>words</w:t>
                      </w:r>
                      <w:r w:rsidRPr="008E0126">
                        <w:rPr>
                          <w:spacing w:val="-17"/>
                          <w:sz w:val="20"/>
                        </w:rPr>
                        <w:t xml:space="preserve"> </w:t>
                      </w:r>
                      <w:r w:rsidRPr="008E0126">
                        <w:rPr>
                          <w:sz w:val="20"/>
                        </w:rPr>
                        <w:t>and</w:t>
                      </w:r>
                      <w:r w:rsidRPr="008E0126">
                        <w:rPr>
                          <w:spacing w:val="-16"/>
                          <w:sz w:val="20"/>
                        </w:rPr>
                        <w:t xml:space="preserve"> </w:t>
                      </w:r>
                      <w:r w:rsidRPr="008E0126">
                        <w:rPr>
                          <w:sz w:val="20"/>
                        </w:rPr>
                        <w:t>teach your</w:t>
                      </w:r>
                      <w:r w:rsidRPr="008E0126">
                        <w:rPr>
                          <w:spacing w:val="-6"/>
                          <w:sz w:val="20"/>
                        </w:rPr>
                        <w:t xml:space="preserve"> </w:t>
                      </w:r>
                      <w:r w:rsidRPr="008E0126">
                        <w:rPr>
                          <w:sz w:val="20"/>
                        </w:rPr>
                        <w:t>child</w:t>
                      </w:r>
                      <w:r w:rsidRPr="008E0126">
                        <w:rPr>
                          <w:spacing w:val="-6"/>
                          <w:sz w:val="20"/>
                        </w:rPr>
                        <w:t xml:space="preserve"> </w:t>
                      </w:r>
                      <w:r w:rsidRPr="008E0126">
                        <w:rPr>
                          <w:sz w:val="20"/>
                        </w:rPr>
                        <w:t>to</w:t>
                      </w:r>
                      <w:r w:rsidRPr="008E0126">
                        <w:rPr>
                          <w:spacing w:val="-5"/>
                          <w:sz w:val="20"/>
                        </w:rPr>
                        <w:t xml:space="preserve"> </w:t>
                      </w:r>
                      <w:r w:rsidRPr="008E0126">
                        <w:rPr>
                          <w:sz w:val="20"/>
                        </w:rPr>
                        <w:t>ask</w:t>
                      </w:r>
                      <w:r w:rsidRPr="008E0126">
                        <w:rPr>
                          <w:spacing w:val="-6"/>
                          <w:sz w:val="20"/>
                        </w:rPr>
                        <w:t xml:space="preserve"> </w:t>
                      </w:r>
                      <w:r w:rsidRPr="008E0126">
                        <w:rPr>
                          <w:sz w:val="20"/>
                        </w:rPr>
                        <w:t xml:space="preserve">what </w:t>
                      </w:r>
                      <w:r w:rsidRPr="008E0126">
                        <w:rPr>
                          <w:spacing w:val="-2"/>
                          <w:sz w:val="20"/>
                        </w:rPr>
                        <w:t>something</w:t>
                      </w:r>
                      <w:r w:rsidRPr="008E0126">
                        <w:rPr>
                          <w:spacing w:val="-15"/>
                          <w:sz w:val="20"/>
                        </w:rPr>
                        <w:t xml:space="preserve"> </w:t>
                      </w:r>
                      <w:r w:rsidRPr="008E0126">
                        <w:rPr>
                          <w:spacing w:val="-2"/>
                          <w:sz w:val="20"/>
                        </w:rPr>
                        <w:t>means</w:t>
                      </w:r>
                      <w:r w:rsidRPr="008E0126">
                        <w:rPr>
                          <w:spacing w:val="-15"/>
                          <w:sz w:val="20"/>
                        </w:rPr>
                        <w:t xml:space="preserve"> </w:t>
                      </w:r>
                      <w:r w:rsidRPr="008E0126">
                        <w:rPr>
                          <w:spacing w:val="-2"/>
                          <w:sz w:val="20"/>
                        </w:rPr>
                        <w:t>if</w:t>
                      </w:r>
                      <w:r w:rsidRPr="008E0126">
                        <w:rPr>
                          <w:spacing w:val="-14"/>
                          <w:sz w:val="20"/>
                        </w:rPr>
                        <w:t xml:space="preserve"> </w:t>
                      </w:r>
                      <w:r w:rsidRPr="008E0126">
                        <w:rPr>
                          <w:spacing w:val="-2"/>
                          <w:sz w:val="20"/>
                        </w:rPr>
                        <w:t xml:space="preserve">they </w:t>
                      </w:r>
                      <w:r w:rsidRPr="008E0126">
                        <w:rPr>
                          <w:sz w:val="20"/>
                        </w:rPr>
                        <w:t>don’t know</w:t>
                      </w:r>
                      <w:r w:rsidR="008E0126" w:rsidRPr="008E0126">
                        <w:rPr>
                          <w:sz w:val="20"/>
                        </w:rPr>
                        <w:t>.</w:t>
                      </w:r>
                    </w:p>
                    <w:p w14:paraId="2C0D91A4" w14:textId="77777777" w:rsidR="008E0126" w:rsidRDefault="008E0126"/>
                  </w:txbxContent>
                </v:textbox>
                <w10:wrap type="square"/>
              </v:shape>
            </w:pict>
          </mc:Fallback>
        </mc:AlternateContent>
      </w:r>
    </w:p>
    <w:p w14:paraId="296209C5" w14:textId="6DFBF58C" w:rsidR="00550362" w:rsidRDefault="00550362" w:rsidP="00550362">
      <w:pPr>
        <w:spacing w:before="20" w:line="256" w:lineRule="auto"/>
        <w:ind w:left="56" w:right="63"/>
        <w:jc w:val="both"/>
        <w:rPr>
          <w:w w:val="90"/>
        </w:rPr>
      </w:pPr>
      <w:r>
        <w:rPr>
          <w:w w:val="90"/>
        </w:rPr>
        <w:t xml:space="preserve">Our Sticky Knowledge will </w:t>
      </w:r>
      <w:r w:rsidR="001748F8">
        <w:rPr>
          <w:w w:val="90"/>
        </w:rPr>
        <w:t>include</w:t>
      </w:r>
      <w:r>
        <w:rPr>
          <w:w w:val="90"/>
        </w:rPr>
        <w:t>:</w:t>
      </w:r>
    </w:p>
    <w:p w14:paraId="4DD813B6" w14:textId="77777777" w:rsidR="000266A1" w:rsidRPr="00AC1C5D" w:rsidRDefault="000266A1" w:rsidP="000266A1">
      <w:pPr>
        <w:pStyle w:val="Heading1"/>
        <w:spacing w:before="44"/>
        <w:rPr>
          <w:sz w:val="22"/>
          <w:szCs w:val="22"/>
        </w:rPr>
      </w:pPr>
      <w:r w:rsidRPr="00AC1C5D">
        <w:rPr>
          <w:spacing w:val="-4"/>
          <w:sz w:val="22"/>
          <w:szCs w:val="22"/>
        </w:rPr>
        <w:t>Understanding</w:t>
      </w:r>
      <w:r w:rsidRPr="00AC1C5D">
        <w:rPr>
          <w:spacing w:val="2"/>
          <w:sz w:val="22"/>
          <w:szCs w:val="22"/>
        </w:rPr>
        <w:t xml:space="preserve"> </w:t>
      </w:r>
      <w:r w:rsidRPr="00AC1C5D">
        <w:rPr>
          <w:spacing w:val="-4"/>
          <w:sz w:val="22"/>
          <w:szCs w:val="22"/>
        </w:rPr>
        <w:t>the</w:t>
      </w:r>
      <w:r w:rsidRPr="00AC1C5D">
        <w:rPr>
          <w:spacing w:val="2"/>
          <w:sz w:val="22"/>
          <w:szCs w:val="22"/>
        </w:rPr>
        <w:t xml:space="preserve"> </w:t>
      </w:r>
      <w:r w:rsidRPr="00AC1C5D">
        <w:rPr>
          <w:spacing w:val="-4"/>
          <w:sz w:val="22"/>
          <w:szCs w:val="22"/>
        </w:rPr>
        <w:t>World</w:t>
      </w:r>
    </w:p>
    <w:p w14:paraId="757906CE" w14:textId="38C3E146" w:rsidR="000266A1" w:rsidRPr="001748F8" w:rsidRDefault="000266A1" w:rsidP="000266A1">
      <w:pPr>
        <w:pStyle w:val="ListParagraph"/>
        <w:widowControl w:val="0"/>
        <w:numPr>
          <w:ilvl w:val="0"/>
          <w:numId w:val="30"/>
        </w:numPr>
        <w:tabs>
          <w:tab w:val="left" w:pos="619"/>
        </w:tabs>
        <w:autoSpaceDE w:val="0"/>
        <w:autoSpaceDN w:val="0"/>
        <w:spacing w:before="40" w:after="0" w:line="240" w:lineRule="auto"/>
        <w:ind w:left="619" w:hanging="109"/>
        <w:contextualSpacing w:val="0"/>
        <w:rPr>
          <w:rFonts w:ascii="Arial" w:hAnsi="Arial" w:cs="Arial"/>
          <w:sz w:val="20"/>
        </w:rPr>
      </w:pPr>
      <w:r w:rsidRPr="001748F8">
        <w:rPr>
          <w:rFonts w:ascii="Arial" w:hAnsi="Arial" w:cs="Arial"/>
          <w:w w:val="90"/>
          <w:sz w:val="20"/>
        </w:rPr>
        <w:t>explore</w:t>
      </w:r>
      <w:r w:rsidRPr="001748F8">
        <w:rPr>
          <w:rFonts w:ascii="Arial" w:hAnsi="Arial" w:cs="Arial"/>
          <w:spacing w:val="-9"/>
          <w:w w:val="90"/>
          <w:sz w:val="20"/>
        </w:rPr>
        <w:t xml:space="preserve"> </w:t>
      </w:r>
      <w:r w:rsidRPr="001748F8">
        <w:rPr>
          <w:rFonts w:ascii="Arial" w:hAnsi="Arial" w:cs="Arial"/>
          <w:w w:val="90"/>
          <w:sz w:val="20"/>
        </w:rPr>
        <w:t>the</w:t>
      </w:r>
      <w:r w:rsidRPr="001748F8">
        <w:rPr>
          <w:rFonts w:ascii="Arial" w:hAnsi="Arial" w:cs="Arial"/>
          <w:spacing w:val="-6"/>
          <w:w w:val="90"/>
          <w:sz w:val="20"/>
        </w:rPr>
        <w:t xml:space="preserve"> </w:t>
      </w:r>
      <w:r w:rsidRPr="001748F8">
        <w:rPr>
          <w:rFonts w:ascii="Arial" w:hAnsi="Arial" w:cs="Arial"/>
          <w:w w:val="90"/>
          <w:sz w:val="20"/>
        </w:rPr>
        <w:t>natural</w:t>
      </w:r>
      <w:r w:rsidRPr="001748F8">
        <w:rPr>
          <w:rFonts w:ascii="Arial" w:hAnsi="Arial" w:cs="Arial"/>
          <w:spacing w:val="-5"/>
          <w:w w:val="90"/>
          <w:sz w:val="20"/>
        </w:rPr>
        <w:t xml:space="preserve"> </w:t>
      </w:r>
      <w:r w:rsidRPr="001748F8">
        <w:rPr>
          <w:rFonts w:ascii="Arial" w:hAnsi="Arial" w:cs="Arial"/>
          <w:w w:val="90"/>
          <w:sz w:val="20"/>
        </w:rPr>
        <w:t>world</w:t>
      </w:r>
      <w:r w:rsidRPr="001748F8">
        <w:rPr>
          <w:rFonts w:ascii="Arial" w:hAnsi="Arial" w:cs="Arial"/>
          <w:spacing w:val="-6"/>
          <w:w w:val="90"/>
          <w:sz w:val="20"/>
        </w:rPr>
        <w:t xml:space="preserve"> </w:t>
      </w:r>
      <w:r w:rsidRPr="001748F8">
        <w:rPr>
          <w:rFonts w:ascii="Arial" w:hAnsi="Arial" w:cs="Arial"/>
          <w:w w:val="90"/>
          <w:sz w:val="20"/>
        </w:rPr>
        <w:t>around</w:t>
      </w:r>
      <w:r w:rsidRPr="001748F8">
        <w:rPr>
          <w:rFonts w:ascii="Arial" w:hAnsi="Arial" w:cs="Arial"/>
          <w:spacing w:val="-6"/>
          <w:w w:val="90"/>
          <w:sz w:val="20"/>
        </w:rPr>
        <w:t xml:space="preserve"> </w:t>
      </w:r>
      <w:r w:rsidRPr="001748F8">
        <w:rPr>
          <w:rFonts w:ascii="Arial" w:hAnsi="Arial" w:cs="Arial"/>
          <w:spacing w:val="-4"/>
          <w:w w:val="90"/>
          <w:sz w:val="20"/>
        </w:rPr>
        <w:t>them</w:t>
      </w:r>
    </w:p>
    <w:p w14:paraId="3F06F6EF" w14:textId="1AEF1D07" w:rsidR="000266A1" w:rsidRPr="001748F8" w:rsidRDefault="000266A1" w:rsidP="000266A1">
      <w:pPr>
        <w:pStyle w:val="ListParagraph"/>
        <w:widowControl w:val="0"/>
        <w:numPr>
          <w:ilvl w:val="0"/>
          <w:numId w:val="30"/>
        </w:numPr>
        <w:tabs>
          <w:tab w:val="left" w:pos="636"/>
        </w:tabs>
        <w:autoSpaceDE w:val="0"/>
        <w:autoSpaceDN w:val="0"/>
        <w:spacing w:before="36" w:after="0" w:line="240" w:lineRule="auto"/>
        <w:ind w:left="636" w:hanging="112"/>
        <w:contextualSpacing w:val="0"/>
        <w:rPr>
          <w:rFonts w:ascii="Arial" w:hAnsi="Arial" w:cs="Arial"/>
          <w:sz w:val="20"/>
        </w:rPr>
      </w:pPr>
      <w:r w:rsidRPr="001748F8">
        <w:rPr>
          <w:rFonts w:ascii="Arial" w:hAnsi="Arial" w:cs="Arial"/>
          <w:w w:val="90"/>
          <w:sz w:val="20"/>
        </w:rPr>
        <w:t>know</w:t>
      </w:r>
      <w:r w:rsidRPr="001748F8">
        <w:rPr>
          <w:rFonts w:ascii="Arial" w:hAnsi="Arial" w:cs="Arial"/>
          <w:spacing w:val="-1"/>
          <w:w w:val="90"/>
          <w:sz w:val="20"/>
        </w:rPr>
        <w:t xml:space="preserve"> </w:t>
      </w:r>
      <w:r w:rsidRPr="001748F8">
        <w:rPr>
          <w:rFonts w:ascii="Arial" w:hAnsi="Arial" w:cs="Arial"/>
          <w:w w:val="90"/>
          <w:sz w:val="20"/>
        </w:rPr>
        <w:t>that</w:t>
      </w:r>
      <w:r w:rsidRPr="001748F8">
        <w:rPr>
          <w:rFonts w:ascii="Arial" w:hAnsi="Arial" w:cs="Arial"/>
          <w:spacing w:val="-4"/>
          <w:sz w:val="20"/>
        </w:rPr>
        <w:t xml:space="preserve"> </w:t>
      </w:r>
      <w:r w:rsidRPr="001748F8">
        <w:rPr>
          <w:rFonts w:ascii="Arial" w:hAnsi="Arial" w:cs="Arial"/>
          <w:w w:val="90"/>
          <w:sz w:val="20"/>
        </w:rPr>
        <w:t>processes</w:t>
      </w:r>
      <w:r w:rsidRPr="001748F8">
        <w:rPr>
          <w:rFonts w:ascii="Arial" w:hAnsi="Arial" w:cs="Arial"/>
          <w:spacing w:val="-5"/>
          <w:sz w:val="20"/>
        </w:rPr>
        <w:t xml:space="preserve"> </w:t>
      </w:r>
      <w:r w:rsidRPr="001748F8">
        <w:rPr>
          <w:rFonts w:ascii="Arial" w:hAnsi="Arial" w:cs="Arial"/>
          <w:w w:val="90"/>
          <w:sz w:val="20"/>
        </w:rPr>
        <w:t>and</w:t>
      </w:r>
      <w:r w:rsidRPr="001748F8">
        <w:rPr>
          <w:rFonts w:ascii="Arial" w:hAnsi="Arial" w:cs="Arial"/>
          <w:spacing w:val="-3"/>
          <w:sz w:val="20"/>
        </w:rPr>
        <w:t xml:space="preserve"> </w:t>
      </w:r>
      <w:r w:rsidRPr="001748F8">
        <w:rPr>
          <w:rFonts w:ascii="Arial" w:hAnsi="Arial" w:cs="Arial"/>
          <w:w w:val="90"/>
          <w:sz w:val="20"/>
        </w:rPr>
        <w:t>changes</w:t>
      </w:r>
      <w:r w:rsidRPr="001748F8">
        <w:rPr>
          <w:rFonts w:ascii="Arial" w:hAnsi="Arial" w:cs="Arial"/>
          <w:spacing w:val="-4"/>
          <w:sz w:val="20"/>
        </w:rPr>
        <w:t xml:space="preserve"> </w:t>
      </w:r>
      <w:r w:rsidRPr="001748F8">
        <w:rPr>
          <w:rFonts w:ascii="Arial" w:hAnsi="Arial" w:cs="Arial"/>
          <w:spacing w:val="-4"/>
          <w:w w:val="90"/>
          <w:sz w:val="20"/>
        </w:rPr>
        <w:t>occur</w:t>
      </w:r>
    </w:p>
    <w:p w14:paraId="093C1076" w14:textId="77777777" w:rsidR="000266A1" w:rsidRPr="001748F8" w:rsidRDefault="000266A1" w:rsidP="000266A1">
      <w:pPr>
        <w:pStyle w:val="ListParagraph"/>
        <w:widowControl w:val="0"/>
        <w:numPr>
          <w:ilvl w:val="0"/>
          <w:numId w:val="30"/>
        </w:numPr>
        <w:tabs>
          <w:tab w:val="left" w:pos="636"/>
        </w:tabs>
        <w:autoSpaceDE w:val="0"/>
        <w:autoSpaceDN w:val="0"/>
        <w:spacing w:before="35" w:after="0" w:line="240" w:lineRule="auto"/>
        <w:ind w:left="636" w:hanging="112"/>
        <w:contextualSpacing w:val="0"/>
        <w:rPr>
          <w:rFonts w:ascii="Arial" w:hAnsi="Arial" w:cs="Arial"/>
          <w:sz w:val="20"/>
        </w:rPr>
      </w:pPr>
      <w:r w:rsidRPr="001748F8">
        <w:rPr>
          <w:rFonts w:ascii="Arial" w:hAnsi="Arial" w:cs="Arial"/>
          <w:w w:val="85"/>
          <w:sz w:val="20"/>
        </w:rPr>
        <w:t>explain</w:t>
      </w:r>
      <w:r w:rsidRPr="001748F8">
        <w:rPr>
          <w:rFonts w:ascii="Arial" w:hAnsi="Arial" w:cs="Arial"/>
          <w:spacing w:val="1"/>
          <w:sz w:val="20"/>
        </w:rPr>
        <w:t xml:space="preserve"> </w:t>
      </w:r>
      <w:r w:rsidRPr="001748F8">
        <w:rPr>
          <w:rFonts w:ascii="Arial" w:hAnsi="Arial" w:cs="Arial"/>
          <w:w w:val="85"/>
          <w:sz w:val="20"/>
        </w:rPr>
        <w:t>some</w:t>
      </w:r>
      <w:r w:rsidRPr="001748F8">
        <w:rPr>
          <w:rFonts w:ascii="Arial" w:hAnsi="Arial" w:cs="Arial"/>
          <w:sz w:val="20"/>
        </w:rPr>
        <w:t xml:space="preserve"> </w:t>
      </w:r>
      <w:r w:rsidRPr="001748F8">
        <w:rPr>
          <w:rFonts w:ascii="Arial" w:hAnsi="Arial" w:cs="Arial"/>
          <w:w w:val="85"/>
          <w:sz w:val="20"/>
        </w:rPr>
        <w:t>similarities</w:t>
      </w:r>
      <w:r w:rsidRPr="001748F8">
        <w:rPr>
          <w:rFonts w:ascii="Arial" w:hAnsi="Arial" w:cs="Arial"/>
          <w:spacing w:val="1"/>
          <w:sz w:val="20"/>
        </w:rPr>
        <w:t xml:space="preserve"> </w:t>
      </w:r>
      <w:r w:rsidRPr="001748F8">
        <w:rPr>
          <w:rFonts w:ascii="Arial" w:hAnsi="Arial" w:cs="Arial"/>
          <w:w w:val="85"/>
          <w:sz w:val="20"/>
        </w:rPr>
        <w:t>and</w:t>
      </w:r>
      <w:r w:rsidRPr="001748F8">
        <w:rPr>
          <w:rFonts w:ascii="Arial" w:hAnsi="Arial" w:cs="Arial"/>
          <w:spacing w:val="2"/>
          <w:sz w:val="20"/>
        </w:rPr>
        <w:t xml:space="preserve"> </w:t>
      </w:r>
      <w:r w:rsidRPr="001748F8">
        <w:rPr>
          <w:rFonts w:ascii="Arial" w:hAnsi="Arial" w:cs="Arial"/>
          <w:w w:val="85"/>
          <w:sz w:val="20"/>
        </w:rPr>
        <w:t>differences</w:t>
      </w:r>
      <w:r w:rsidRPr="001748F8">
        <w:rPr>
          <w:rFonts w:ascii="Arial" w:hAnsi="Arial" w:cs="Arial"/>
          <w:spacing w:val="4"/>
          <w:sz w:val="20"/>
        </w:rPr>
        <w:t xml:space="preserve"> </w:t>
      </w:r>
      <w:r w:rsidRPr="001748F8">
        <w:rPr>
          <w:rFonts w:ascii="Arial" w:hAnsi="Arial" w:cs="Arial"/>
          <w:w w:val="85"/>
          <w:sz w:val="20"/>
        </w:rPr>
        <w:t>between</w:t>
      </w:r>
      <w:r w:rsidRPr="001748F8">
        <w:rPr>
          <w:rFonts w:ascii="Arial" w:hAnsi="Arial" w:cs="Arial"/>
          <w:spacing w:val="-1"/>
          <w:sz w:val="20"/>
        </w:rPr>
        <w:t xml:space="preserve"> </w:t>
      </w:r>
      <w:r w:rsidRPr="001748F8">
        <w:rPr>
          <w:rFonts w:ascii="Arial" w:hAnsi="Arial" w:cs="Arial"/>
          <w:w w:val="85"/>
          <w:sz w:val="20"/>
        </w:rPr>
        <w:t>life</w:t>
      </w:r>
      <w:r w:rsidRPr="001748F8">
        <w:rPr>
          <w:rFonts w:ascii="Arial" w:hAnsi="Arial" w:cs="Arial"/>
          <w:sz w:val="20"/>
        </w:rPr>
        <w:t xml:space="preserve"> </w:t>
      </w:r>
      <w:r w:rsidRPr="001748F8">
        <w:rPr>
          <w:rFonts w:ascii="Arial" w:hAnsi="Arial" w:cs="Arial"/>
          <w:w w:val="85"/>
          <w:sz w:val="20"/>
        </w:rPr>
        <w:t>in</w:t>
      </w:r>
      <w:r w:rsidRPr="001748F8">
        <w:rPr>
          <w:rFonts w:ascii="Arial" w:hAnsi="Arial" w:cs="Arial"/>
          <w:spacing w:val="-1"/>
          <w:sz w:val="20"/>
        </w:rPr>
        <w:t xml:space="preserve"> </w:t>
      </w:r>
      <w:r w:rsidRPr="001748F8">
        <w:rPr>
          <w:rFonts w:ascii="Arial" w:hAnsi="Arial" w:cs="Arial"/>
          <w:w w:val="85"/>
          <w:sz w:val="20"/>
        </w:rPr>
        <w:t>this</w:t>
      </w:r>
      <w:r w:rsidRPr="001748F8">
        <w:rPr>
          <w:rFonts w:ascii="Arial" w:hAnsi="Arial" w:cs="Arial"/>
          <w:spacing w:val="2"/>
          <w:sz w:val="20"/>
        </w:rPr>
        <w:t xml:space="preserve"> </w:t>
      </w:r>
      <w:r w:rsidRPr="001748F8">
        <w:rPr>
          <w:rFonts w:ascii="Arial" w:hAnsi="Arial" w:cs="Arial"/>
          <w:w w:val="85"/>
          <w:sz w:val="20"/>
        </w:rPr>
        <w:t>country</w:t>
      </w:r>
      <w:r w:rsidRPr="001748F8">
        <w:rPr>
          <w:rFonts w:ascii="Arial" w:hAnsi="Arial" w:cs="Arial"/>
          <w:spacing w:val="1"/>
          <w:sz w:val="20"/>
        </w:rPr>
        <w:t xml:space="preserve"> </w:t>
      </w:r>
      <w:r w:rsidRPr="001748F8">
        <w:rPr>
          <w:rFonts w:ascii="Arial" w:hAnsi="Arial" w:cs="Arial"/>
          <w:w w:val="85"/>
          <w:sz w:val="20"/>
        </w:rPr>
        <w:t>and</w:t>
      </w:r>
      <w:r w:rsidRPr="001748F8">
        <w:rPr>
          <w:rFonts w:ascii="Arial" w:hAnsi="Arial" w:cs="Arial"/>
          <w:spacing w:val="4"/>
          <w:sz w:val="20"/>
        </w:rPr>
        <w:t xml:space="preserve"> </w:t>
      </w:r>
      <w:r w:rsidRPr="001748F8">
        <w:rPr>
          <w:rFonts w:ascii="Arial" w:hAnsi="Arial" w:cs="Arial"/>
          <w:w w:val="85"/>
          <w:sz w:val="20"/>
        </w:rPr>
        <w:t>life</w:t>
      </w:r>
      <w:r w:rsidRPr="001748F8">
        <w:rPr>
          <w:rFonts w:ascii="Arial" w:hAnsi="Arial" w:cs="Arial"/>
          <w:spacing w:val="2"/>
          <w:sz w:val="20"/>
        </w:rPr>
        <w:t xml:space="preserve"> </w:t>
      </w:r>
      <w:r w:rsidRPr="001748F8">
        <w:rPr>
          <w:rFonts w:ascii="Arial" w:hAnsi="Arial" w:cs="Arial"/>
          <w:w w:val="85"/>
          <w:sz w:val="20"/>
        </w:rPr>
        <w:t>in</w:t>
      </w:r>
      <w:r w:rsidRPr="001748F8">
        <w:rPr>
          <w:rFonts w:ascii="Arial" w:hAnsi="Arial" w:cs="Arial"/>
          <w:spacing w:val="3"/>
          <w:sz w:val="20"/>
        </w:rPr>
        <w:t xml:space="preserve"> </w:t>
      </w:r>
      <w:r w:rsidRPr="001748F8">
        <w:rPr>
          <w:rFonts w:ascii="Arial" w:hAnsi="Arial" w:cs="Arial"/>
          <w:w w:val="85"/>
          <w:sz w:val="20"/>
        </w:rPr>
        <w:t>other</w:t>
      </w:r>
      <w:r w:rsidRPr="001748F8">
        <w:rPr>
          <w:rFonts w:ascii="Arial" w:hAnsi="Arial" w:cs="Arial"/>
          <w:spacing w:val="3"/>
          <w:sz w:val="20"/>
        </w:rPr>
        <w:t xml:space="preserve"> </w:t>
      </w:r>
      <w:r w:rsidRPr="001748F8">
        <w:rPr>
          <w:rFonts w:ascii="Arial" w:hAnsi="Arial" w:cs="Arial"/>
          <w:spacing w:val="-2"/>
          <w:w w:val="85"/>
          <w:sz w:val="20"/>
        </w:rPr>
        <w:t>countries</w:t>
      </w:r>
    </w:p>
    <w:p w14:paraId="605025FA" w14:textId="312A277A" w:rsidR="000266A1" w:rsidRPr="001748F8" w:rsidRDefault="000266A1" w:rsidP="000266A1">
      <w:pPr>
        <w:pStyle w:val="ListParagraph"/>
        <w:widowControl w:val="0"/>
        <w:numPr>
          <w:ilvl w:val="0"/>
          <w:numId w:val="30"/>
        </w:numPr>
        <w:tabs>
          <w:tab w:val="left" w:pos="636"/>
        </w:tabs>
        <w:autoSpaceDE w:val="0"/>
        <w:autoSpaceDN w:val="0"/>
        <w:spacing w:before="36" w:after="0" w:line="240" w:lineRule="auto"/>
        <w:ind w:left="636" w:hanging="112"/>
        <w:contextualSpacing w:val="0"/>
        <w:rPr>
          <w:rFonts w:ascii="Arial" w:hAnsi="Arial" w:cs="Arial"/>
          <w:sz w:val="20"/>
        </w:rPr>
      </w:pPr>
      <w:r w:rsidRPr="001748F8">
        <w:rPr>
          <w:rFonts w:ascii="Arial" w:hAnsi="Arial" w:cs="Arial"/>
          <w:w w:val="90"/>
          <w:sz w:val="20"/>
        </w:rPr>
        <w:t>explore</w:t>
      </w:r>
      <w:r w:rsidRPr="001748F8">
        <w:rPr>
          <w:rFonts w:ascii="Arial" w:hAnsi="Arial" w:cs="Arial"/>
          <w:spacing w:val="-5"/>
          <w:w w:val="90"/>
          <w:sz w:val="20"/>
        </w:rPr>
        <w:t xml:space="preserve"> </w:t>
      </w:r>
      <w:r w:rsidRPr="001748F8">
        <w:rPr>
          <w:rFonts w:ascii="Arial" w:hAnsi="Arial" w:cs="Arial"/>
          <w:w w:val="90"/>
          <w:sz w:val="20"/>
        </w:rPr>
        <w:t>the</w:t>
      </w:r>
      <w:r w:rsidRPr="001748F8">
        <w:rPr>
          <w:rFonts w:ascii="Arial" w:hAnsi="Arial" w:cs="Arial"/>
          <w:spacing w:val="-4"/>
          <w:w w:val="90"/>
          <w:sz w:val="20"/>
        </w:rPr>
        <w:t xml:space="preserve"> </w:t>
      </w:r>
      <w:r w:rsidRPr="001748F8">
        <w:rPr>
          <w:rFonts w:ascii="Arial" w:hAnsi="Arial" w:cs="Arial"/>
          <w:w w:val="90"/>
          <w:sz w:val="20"/>
        </w:rPr>
        <w:t>world</w:t>
      </w:r>
      <w:r w:rsidRPr="001748F8">
        <w:rPr>
          <w:rFonts w:ascii="Arial" w:hAnsi="Arial" w:cs="Arial"/>
          <w:spacing w:val="-4"/>
          <w:w w:val="90"/>
          <w:sz w:val="20"/>
        </w:rPr>
        <w:t xml:space="preserve"> </w:t>
      </w:r>
      <w:r w:rsidRPr="001748F8">
        <w:rPr>
          <w:rFonts w:ascii="Arial" w:hAnsi="Arial" w:cs="Arial"/>
          <w:w w:val="90"/>
          <w:sz w:val="20"/>
        </w:rPr>
        <w:t>around</w:t>
      </w:r>
      <w:r w:rsidRPr="001748F8">
        <w:rPr>
          <w:rFonts w:ascii="Arial" w:hAnsi="Arial" w:cs="Arial"/>
          <w:spacing w:val="-4"/>
          <w:w w:val="90"/>
          <w:sz w:val="20"/>
        </w:rPr>
        <w:t xml:space="preserve"> </w:t>
      </w:r>
      <w:r w:rsidRPr="001748F8">
        <w:rPr>
          <w:rFonts w:ascii="Arial" w:hAnsi="Arial" w:cs="Arial"/>
          <w:w w:val="90"/>
          <w:sz w:val="20"/>
        </w:rPr>
        <w:t>them,</w:t>
      </w:r>
      <w:r w:rsidRPr="001748F8">
        <w:rPr>
          <w:rFonts w:ascii="Arial" w:hAnsi="Arial" w:cs="Arial"/>
          <w:spacing w:val="-6"/>
          <w:w w:val="90"/>
          <w:sz w:val="20"/>
        </w:rPr>
        <w:t xml:space="preserve"> </w:t>
      </w:r>
      <w:r w:rsidRPr="001748F8">
        <w:rPr>
          <w:rFonts w:ascii="Arial" w:hAnsi="Arial" w:cs="Arial"/>
          <w:w w:val="90"/>
          <w:sz w:val="20"/>
        </w:rPr>
        <w:t>making</w:t>
      </w:r>
      <w:r w:rsidRPr="001748F8">
        <w:rPr>
          <w:rFonts w:ascii="Arial" w:hAnsi="Arial" w:cs="Arial"/>
          <w:spacing w:val="-2"/>
          <w:w w:val="90"/>
          <w:sz w:val="20"/>
        </w:rPr>
        <w:t xml:space="preserve"> </w:t>
      </w:r>
      <w:r w:rsidRPr="001748F8">
        <w:rPr>
          <w:rFonts w:ascii="Arial" w:hAnsi="Arial" w:cs="Arial"/>
          <w:w w:val="90"/>
          <w:sz w:val="20"/>
        </w:rPr>
        <w:t>observations</w:t>
      </w:r>
      <w:r w:rsidRPr="001748F8">
        <w:rPr>
          <w:rFonts w:ascii="Arial" w:hAnsi="Arial" w:cs="Arial"/>
          <w:spacing w:val="-3"/>
          <w:w w:val="90"/>
          <w:sz w:val="20"/>
        </w:rPr>
        <w:t xml:space="preserve"> </w:t>
      </w:r>
      <w:r w:rsidRPr="001748F8">
        <w:rPr>
          <w:rFonts w:ascii="Arial" w:hAnsi="Arial" w:cs="Arial"/>
          <w:w w:val="90"/>
          <w:sz w:val="20"/>
        </w:rPr>
        <w:t>and</w:t>
      </w:r>
      <w:r w:rsidRPr="001748F8">
        <w:rPr>
          <w:rFonts w:ascii="Arial" w:hAnsi="Arial" w:cs="Arial"/>
          <w:spacing w:val="-1"/>
          <w:w w:val="90"/>
          <w:sz w:val="20"/>
        </w:rPr>
        <w:t xml:space="preserve"> </w:t>
      </w:r>
      <w:r w:rsidRPr="001748F8">
        <w:rPr>
          <w:rFonts w:ascii="Arial" w:hAnsi="Arial" w:cs="Arial"/>
          <w:w w:val="90"/>
          <w:sz w:val="20"/>
        </w:rPr>
        <w:t>drawing</w:t>
      </w:r>
      <w:r w:rsidRPr="001748F8">
        <w:rPr>
          <w:rFonts w:ascii="Arial" w:hAnsi="Arial" w:cs="Arial"/>
          <w:spacing w:val="-4"/>
          <w:w w:val="90"/>
          <w:sz w:val="20"/>
        </w:rPr>
        <w:t xml:space="preserve"> </w:t>
      </w:r>
      <w:r w:rsidRPr="001748F8">
        <w:rPr>
          <w:rFonts w:ascii="Arial" w:hAnsi="Arial" w:cs="Arial"/>
          <w:w w:val="90"/>
          <w:sz w:val="20"/>
        </w:rPr>
        <w:t>pictures</w:t>
      </w:r>
    </w:p>
    <w:p w14:paraId="5FCF5EB2" w14:textId="2C881F29" w:rsidR="001748F8" w:rsidRPr="001748F8" w:rsidRDefault="000266A1" w:rsidP="000266A1">
      <w:pPr>
        <w:pStyle w:val="ListParagraph"/>
        <w:widowControl w:val="0"/>
        <w:numPr>
          <w:ilvl w:val="0"/>
          <w:numId w:val="30"/>
        </w:numPr>
        <w:tabs>
          <w:tab w:val="left" w:pos="636"/>
        </w:tabs>
        <w:autoSpaceDE w:val="0"/>
        <w:autoSpaceDN w:val="0"/>
        <w:spacing w:before="37" w:after="0" w:line="240" w:lineRule="auto"/>
        <w:ind w:left="636" w:hanging="112"/>
        <w:contextualSpacing w:val="0"/>
        <w:rPr>
          <w:rFonts w:ascii="Arial" w:hAnsi="Arial" w:cs="Arial"/>
          <w:sz w:val="20"/>
        </w:rPr>
      </w:pPr>
      <w:r w:rsidRPr="001748F8">
        <w:rPr>
          <w:rFonts w:ascii="Arial" w:hAnsi="Arial" w:cs="Arial"/>
          <w:w w:val="90"/>
          <w:sz w:val="20"/>
        </w:rPr>
        <w:t>know</w:t>
      </w:r>
      <w:r w:rsidRPr="001748F8">
        <w:rPr>
          <w:rFonts w:ascii="Arial" w:hAnsi="Arial" w:cs="Arial"/>
          <w:spacing w:val="-5"/>
          <w:sz w:val="20"/>
        </w:rPr>
        <w:t xml:space="preserve"> </w:t>
      </w:r>
      <w:r w:rsidRPr="001748F8">
        <w:rPr>
          <w:rFonts w:ascii="Arial" w:hAnsi="Arial" w:cs="Arial"/>
          <w:w w:val="90"/>
          <w:sz w:val="20"/>
        </w:rPr>
        <w:t>that</w:t>
      </w:r>
      <w:r w:rsidRPr="001748F8">
        <w:rPr>
          <w:rFonts w:ascii="Arial" w:hAnsi="Arial" w:cs="Arial"/>
          <w:spacing w:val="-5"/>
          <w:sz w:val="20"/>
        </w:rPr>
        <w:t xml:space="preserve"> </w:t>
      </w:r>
      <w:r w:rsidRPr="001748F8">
        <w:rPr>
          <w:rFonts w:ascii="Arial" w:hAnsi="Arial" w:cs="Arial"/>
          <w:w w:val="90"/>
          <w:sz w:val="20"/>
        </w:rPr>
        <w:t>saying</w:t>
      </w:r>
      <w:r w:rsidRPr="001748F8">
        <w:rPr>
          <w:rFonts w:ascii="Arial" w:hAnsi="Arial" w:cs="Arial"/>
          <w:spacing w:val="-5"/>
          <w:sz w:val="20"/>
        </w:rPr>
        <w:t xml:space="preserve"> </w:t>
      </w:r>
      <w:r w:rsidRPr="001748F8">
        <w:rPr>
          <w:rFonts w:ascii="Arial" w:hAnsi="Arial" w:cs="Arial"/>
          <w:w w:val="90"/>
          <w:sz w:val="20"/>
        </w:rPr>
        <w:t>what</w:t>
      </w:r>
      <w:r w:rsidRPr="001748F8">
        <w:rPr>
          <w:rFonts w:ascii="Arial" w:hAnsi="Arial" w:cs="Arial"/>
          <w:spacing w:val="-3"/>
          <w:sz w:val="20"/>
        </w:rPr>
        <w:t xml:space="preserve"> </w:t>
      </w:r>
      <w:r w:rsidRPr="001748F8">
        <w:rPr>
          <w:rFonts w:ascii="Arial" w:hAnsi="Arial" w:cs="Arial"/>
          <w:w w:val="90"/>
          <w:sz w:val="20"/>
        </w:rPr>
        <w:t>you</w:t>
      </w:r>
      <w:r w:rsidRPr="001748F8">
        <w:rPr>
          <w:rFonts w:ascii="Arial" w:hAnsi="Arial" w:cs="Arial"/>
          <w:spacing w:val="-4"/>
          <w:sz w:val="20"/>
        </w:rPr>
        <w:t xml:space="preserve"> </w:t>
      </w:r>
      <w:r w:rsidRPr="001748F8">
        <w:rPr>
          <w:rFonts w:ascii="Arial" w:hAnsi="Arial" w:cs="Arial"/>
          <w:w w:val="90"/>
          <w:sz w:val="20"/>
        </w:rPr>
        <w:t>see</w:t>
      </w:r>
      <w:r w:rsidRPr="001748F8">
        <w:rPr>
          <w:rFonts w:ascii="Arial" w:hAnsi="Arial" w:cs="Arial"/>
          <w:spacing w:val="-1"/>
          <w:w w:val="90"/>
          <w:sz w:val="20"/>
        </w:rPr>
        <w:t xml:space="preserve"> </w:t>
      </w:r>
      <w:r w:rsidRPr="001748F8">
        <w:rPr>
          <w:rFonts w:ascii="Arial" w:hAnsi="Arial" w:cs="Arial"/>
          <w:w w:val="90"/>
          <w:sz w:val="20"/>
        </w:rPr>
        <w:t>is</w:t>
      </w:r>
      <w:r w:rsidRPr="001748F8">
        <w:rPr>
          <w:rFonts w:ascii="Arial" w:hAnsi="Arial" w:cs="Arial"/>
          <w:spacing w:val="-5"/>
          <w:sz w:val="20"/>
        </w:rPr>
        <w:t xml:space="preserve"> </w:t>
      </w:r>
      <w:r w:rsidRPr="001748F8">
        <w:rPr>
          <w:rFonts w:ascii="Arial" w:hAnsi="Arial" w:cs="Arial"/>
          <w:w w:val="90"/>
          <w:sz w:val="20"/>
        </w:rPr>
        <w:t>an</w:t>
      </w:r>
      <w:r w:rsidRPr="001748F8">
        <w:rPr>
          <w:rFonts w:ascii="Arial" w:hAnsi="Arial" w:cs="Arial"/>
          <w:spacing w:val="-5"/>
          <w:sz w:val="20"/>
        </w:rPr>
        <w:t xml:space="preserve"> </w:t>
      </w:r>
      <w:r w:rsidRPr="001748F8">
        <w:rPr>
          <w:rFonts w:ascii="Arial" w:hAnsi="Arial" w:cs="Arial"/>
          <w:w w:val="90"/>
          <w:sz w:val="20"/>
        </w:rPr>
        <w:t>important</w:t>
      </w:r>
      <w:r w:rsidRPr="001748F8">
        <w:rPr>
          <w:rFonts w:ascii="Arial" w:hAnsi="Arial" w:cs="Arial"/>
          <w:spacing w:val="-4"/>
          <w:sz w:val="20"/>
        </w:rPr>
        <w:t xml:space="preserve"> </w:t>
      </w:r>
      <w:r w:rsidRPr="001748F8">
        <w:rPr>
          <w:rFonts w:ascii="Arial" w:hAnsi="Arial" w:cs="Arial"/>
          <w:w w:val="90"/>
          <w:sz w:val="20"/>
        </w:rPr>
        <w:t>aspect</w:t>
      </w:r>
      <w:r w:rsidRPr="001748F8">
        <w:rPr>
          <w:rFonts w:ascii="Arial" w:hAnsi="Arial" w:cs="Arial"/>
          <w:spacing w:val="-3"/>
          <w:sz w:val="20"/>
        </w:rPr>
        <w:t xml:space="preserve"> </w:t>
      </w:r>
      <w:r w:rsidRPr="001748F8">
        <w:rPr>
          <w:rFonts w:ascii="Arial" w:hAnsi="Arial" w:cs="Arial"/>
          <w:w w:val="90"/>
          <w:sz w:val="20"/>
        </w:rPr>
        <w:t>of</w:t>
      </w:r>
      <w:r w:rsidRPr="001748F8">
        <w:rPr>
          <w:rFonts w:ascii="Arial" w:hAnsi="Arial" w:cs="Arial"/>
          <w:spacing w:val="-2"/>
          <w:sz w:val="20"/>
        </w:rPr>
        <w:t xml:space="preserve"> </w:t>
      </w:r>
      <w:r w:rsidRPr="001748F8">
        <w:rPr>
          <w:rFonts w:ascii="Arial" w:hAnsi="Arial" w:cs="Arial"/>
          <w:spacing w:val="-2"/>
          <w:w w:val="90"/>
          <w:sz w:val="20"/>
        </w:rPr>
        <w:t>science</w:t>
      </w:r>
      <w:r w:rsidR="00053E79" w:rsidRPr="001748F8">
        <w:rPr>
          <w:rFonts w:ascii="Arial" w:hAnsi="Arial" w:cs="Arial"/>
          <w:b/>
          <w:bCs/>
          <w:w w:val="105"/>
        </w:rPr>
        <w:t xml:space="preserve"> </w:t>
      </w:r>
    </w:p>
    <w:p w14:paraId="7DCDE0FA" w14:textId="76E16E3E" w:rsidR="000266A1" w:rsidRPr="001748F8" w:rsidRDefault="00053E79" w:rsidP="000266A1">
      <w:pPr>
        <w:pStyle w:val="ListParagraph"/>
        <w:widowControl w:val="0"/>
        <w:numPr>
          <w:ilvl w:val="0"/>
          <w:numId w:val="30"/>
        </w:numPr>
        <w:tabs>
          <w:tab w:val="left" w:pos="636"/>
        </w:tabs>
        <w:autoSpaceDE w:val="0"/>
        <w:autoSpaceDN w:val="0"/>
        <w:spacing w:before="37" w:after="0" w:line="240" w:lineRule="auto"/>
        <w:ind w:left="636" w:hanging="112"/>
        <w:contextualSpacing w:val="0"/>
        <w:rPr>
          <w:rFonts w:ascii="Arial" w:hAnsi="Arial" w:cs="Arial"/>
          <w:sz w:val="20"/>
        </w:rPr>
      </w:pPr>
      <w:r w:rsidRPr="001748F8">
        <w:rPr>
          <w:rFonts w:ascii="Arial" w:hAnsi="Arial" w:cs="Arial"/>
          <w:w w:val="105"/>
          <w:sz w:val="20"/>
        </w:rPr>
        <w:t>To know</w:t>
      </w:r>
      <w:r w:rsidRPr="001748F8">
        <w:rPr>
          <w:rFonts w:ascii="Arial" w:hAnsi="Arial" w:cs="Arial"/>
          <w:spacing w:val="-14"/>
          <w:w w:val="105"/>
          <w:sz w:val="20"/>
        </w:rPr>
        <w:t xml:space="preserve"> </w:t>
      </w:r>
      <w:r w:rsidRPr="001748F8">
        <w:rPr>
          <w:rFonts w:ascii="Arial" w:hAnsi="Arial" w:cs="Arial"/>
          <w:w w:val="105"/>
          <w:sz w:val="20"/>
        </w:rPr>
        <w:t>some</w:t>
      </w:r>
      <w:r w:rsidRPr="001748F8">
        <w:rPr>
          <w:rFonts w:ascii="Arial" w:hAnsi="Arial" w:cs="Arial"/>
          <w:spacing w:val="-14"/>
          <w:w w:val="105"/>
          <w:sz w:val="20"/>
        </w:rPr>
        <w:t xml:space="preserve"> </w:t>
      </w:r>
      <w:r w:rsidRPr="001748F8">
        <w:rPr>
          <w:rFonts w:ascii="Arial" w:hAnsi="Arial" w:cs="Arial"/>
          <w:w w:val="105"/>
          <w:sz w:val="20"/>
        </w:rPr>
        <w:t>similarities</w:t>
      </w:r>
      <w:r w:rsidRPr="001748F8">
        <w:rPr>
          <w:rFonts w:ascii="Arial" w:hAnsi="Arial" w:cs="Arial"/>
          <w:spacing w:val="-14"/>
          <w:w w:val="105"/>
          <w:sz w:val="20"/>
        </w:rPr>
        <w:t xml:space="preserve"> </w:t>
      </w:r>
      <w:r w:rsidRPr="001748F8">
        <w:rPr>
          <w:rFonts w:ascii="Arial" w:hAnsi="Arial" w:cs="Arial"/>
          <w:w w:val="105"/>
          <w:sz w:val="20"/>
        </w:rPr>
        <w:t>and</w:t>
      </w:r>
      <w:r w:rsidRPr="001748F8">
        <w:rPr>
          <w:rFonts w:ascii="Arial" w:hAnsi="Arial" w:cs="Arial"/>
          <w:spacing w:val="-13"/>
          <w:w w:val="105"/>
          <w:sz w:val="20"/>
        </w:rPr>
        <w:t xml:space="preserve"> </w:t>
      </w:r>
      <w:r w:rsidRPr="001748F8">
        <w:rPr>
          <w:rFonts w:ascii="Arial" w:hAnsi="Arial" w:cs="Arial"/>
          <w:w w:val="105"/>
          <w:sz w:val="20"/>
        </w:rPr>
        <w:t>differences</w:t>
      </w:r>
      <w:r w:rsidRPr="001748F8">
        <w:rPr>
          <w:rFonts w:ascii="Arial" w:hAnsi="Arial" w:cs="Arial"/>
          <w:spacing w:val="-14"/>
          <w:w w:val="105"/>
          <w:sz w:val="20"/>
        </w:rPr>
        <w:t xml:space="preserve"> </w:t>
      </w:r>
      <w:r w:rsidRPr="001748F8">
        <w:rPr>
          <w:rFonts w:ascii="Arial" w:hAnsi="Arial" w:cs="Arial"/>
          <w:w w:val="105"/>
          <w:sz w:val="20"/>
        </w:rPr>
        <w:t>between</w:t>
      </w:r>
      <w:r w:rsidRPr="001748F8">
        <w:rPr>
          <w:rFonts w:ascii="Arial" w:hAnsi="Arial" w:cs="Arial"/>
          <w:spacing w:val="-14"/>
          <w:w w:val="105"/>
          <w:sz w:val="20"/>
        </w:rPr>
        <w:t xml:space="preserve"> </w:t>
      </w:r>
      <w:r w:rsidRPr="001748F8">
        <w:rPr>
          <w:rFonts w:ascii="Arial" w:hAnsi="Arial" w:cs="Arial"/>
          <w:w w:val="105"/>
          <w:sz w:val="20"/>
        </w:rPr>
        <w:t>things</w:t>
      </w:r>
      <w:r w:rsidRPr="001748F8">
        <w:rPr>
          <w:rFonts w:ascii="Arial" w:hAnsi="Arial" w:cs="Arial"/>
          <w:spacing w:val="-13"/>
          <w:w w:val="105"/>
          <w:sz w:val="20"/>
        </w:rPr>
        <w:t xml:space="preserve"> </w:t>
      </w:r>
      <w:r w:rsidRPr="001748F8">
        <w:rPr>
          <w:rFonts w:ascii="Arial" w:hAnsi="Arial" w:cs="Arial"/>
          <w:w w:val="105"/>
          <w:sz w:val="20"/>
        </w:rPr>
        <w:t>in</w:t>
      </w:r>
      <w:r w:rsidRPr="001748F8">
        <w:rPr>
          <w:rFonts w:ascii="Arial" w:hAnsi="Arial" w:cs="Arial"/>
          <w:spacing w:val="-14"/>
          <w:w w:val="105"/>
          <w:sz w:val="20"/>
        </w:rPr>
        <w:t xml:space="preserve"> </w:t>
      </w:r>
      <w:r w:rsidRPr="001748F8">
        <w:rPr>
          <w:rFonts w:ascii="Arial" w:hAnsi="Arial" w:cs="Arial"/>
          <w:w w:val="105"/>
          <w:sz w:val="20"/>
        </w:rPr>
        <w:t>the</w:t>
      </w:r>
      <w:r w:rsidRPr="001748F8">
        <w:rPr>
          <w:rFonts w:ascii="Arial" w:hAnsi="Arial" w:cs="Arial"/>
          <w:spacing w:val="-14"/>
          <w:w w:val="105"/>
          <w:sz w:val="20"/>
        </w:rPr>
        <w:t xml:space="preserve"> </w:t>
      </w:r>
      <w:r w:rsidRPr="001748F8">
        <w:rPr>
          <w:rFonts w:ascii="Arial" w:hAnsi="Arial" w:cs="Arial"/>
          <w:w w:val="105"/>
          <w:sz w:val="20"/>
        </w:rPr>
        <w:t>past</w:t>
      </w:r>
      <w:r w:rsidRPr="001748F8">
        <w:rPr>
          <w:rFonts w:ascii="Arial" w:hAnsi="Arial" w:cs="Arial"/>
          <w:spacing w:val="-13"/>
          <w:w w:val="105"/>
          <w:sz w:val="20"/>
        </w:rPr>
        <w:t xml:space="preserve"> </w:t>
      </w:r>
      <w:r w:rsidRPr="001748F8">
        <w:rPr>
          <w:rFonts w:ascii="Arial" w:hAnsi="Arial" w:cs="Arial"/>
          <w:w w:val="105"/>
          <w:sz w:val="20"/>
        </w:rPr>
        <w:t>and</w:t>
      </w:r>
      <w:r w:rsidRPr="001748F8">
        <w:rPr>
          <w:rFonts w:ascii="Arial" w:hAnsi="Arial" w:cs="Arial"/>
          <w:spacing w:val="-14"/>
          <w:w w:val="105"/>
          <w:sz w:val="20"/>
        </w:rPr>
        <w:t xml:space="preserve"> </w:t>
      </w:r>
      <w:r w:rsidRPr="001748F8">
        <w:rPr>
          <w:rFonts w:ascii="Arial" w:hAnsi="Arial" w:cs="Arial"/>
          <w:spacing w:val="-5"/>
          <w:w w:val="105"/>
          <w:sz w:val="20"/>
        </w:rPr>
        <w:t>now</w:t>
      </w:r>
    </w:p>
    <w:p w14:paraId="0E990C10" w14:textId="1D3B1C15" w:rsidR="001748F8" w:rsidRPr="001748F8" w:rsidRDefault="001748F8" w:rsidP="001748F8">
      <w:pPr>
        <w:widowControl w:val="0"/>
        <w:tabs>
          <w:tab w:val="left" w:pos="636"/>
        </w:tabs>
        <w:autoSpaceDE w:val="0"/>
        <w:autoSpaceDN w:val="0"/>
        <w:spacing w:before="37" w:after="0" w:line="240" w:lineRule="auto"/>
        <w:rPr>
          <w:rFonts w:ascii="Arial" w:hAnsi="Arial" w:cs="Arial"/>
          <w:sz w:val="20"/>
        </w:rPr>
      </w:pPr>
    </w:p>
    <w:p w14:paraId="5E3CCC02" w14:textId="77777777" w:rsidR="000266A1" w:rsidRPr="00AC1C5D" w:rsidRDefault="000266A1" w:rsidP="000266A1">
      <w:pPr>
        <w:pStyle w:val="Heading1"/>
        <w:spacing w:before="44"/>
        <w:rPr>
          <w:sz w:val="22"/>
          <w:szCs w:val="22"/>
        </w:rPr>
      </w:pPr>
      <w:r w:rsidRPr="00AC1C5D">
        <w:rPr>
          <w:spacing w:val="-8"/>
          <w:sz w:val="22"/>
          <w:szCs w:val="22"/>
        </w:rPr>
        <w:t>Expressive</w:t>
      </w:r>
      <w:r w:rsidRPr="00AC1C5D">
        <w:rPr>
          <w:spacing w:val="-2"/>
          <w:sz w:val="22"/>
          <w:szCs w:val="22"/>
        </w:rPr>
        <w:t xml:space="preserve"> </w:t>
      </w:r>
      <w:r w:rsidRPr="00AC1C5D">
        <w:rPr>
          <w:spacing w:val="-8"/>
          <w:sz w:val="22"/>
          <w:szCs w:val="22"/>
        </w:rPr>
        <w:t>Arts</w:t>
      </w:r>
      <w:r w:rsidRPr="00AC1C5D">
        <w:rPr>
          <w:spacing w:val="-2"/>
          <w:sz w:val="22"/>
          <w:szCs w:val="22"/>
        </w:rPr>
        <w:t xml:space="preserve"> </w:t>
      </w:r>
      <w:r w:rsidRPr="00AC1C5D">
        <w:rPr>
          <w:spacing w:val="-8"/>
          <w:sz w:val="22"/>
          <w:szCs w:val="22"/>
        </w:rPr>
        <w:t>and</w:t>
      </w:r>
      <w:r w:rsidRPr="00AC1C5D">
        <w:rPr>
          <w:spacing w:val="-2"/>
          <w:sz w:val="22"/>
          <w:szCs w:val="22"/>
        </w:rPr>
        <w:t xml:space="preserve"> </w:t>
      </w:r>
      <w:r w:rsidRPr="00AC1C5D">
        <w:rPr>
          <w:spacing w:val="-8"/>
          <w:sz w:val="22"/>
          <w:szCs w:val="22"/>
        </w:rPr>
        <w:t>Design</w:t>
      </w:r>
    </w:p>
    <w:p w14:paraId="5D6B45DC" w14:textId="3C79E7F1" w:rsidR="000266A1" w:rsidRDefault="000266A1" w:rsidP="000266A1">
      <w:pPr>
        <w:pStyle w:val="ListParagraph"/>
        <w:widowControl w:val="0"/>
        <w:numPr>
          <w:ilvl w:val="0"/>
          <w:numId w:val="30"/>
        </w:numPr>
        <w:tabs>
          <w:tab w:val="left" w:pos="636"/>
        </w:tabs>
        <w:autoSpaceDE w:val="0"/>
        <w:autoSpaceDN w:val="0"/>
        <w:spacing w:before="39" w:after="0" w:line="240" w:lineRule="auto"/>
        <w:ind w:left="636" w:hanging="112"/>
        <w:contextualSpacing w:val="0"/>
        <w:rPr>
          <w:sz w:val="20"/>
        </w:rPr>
      </w:pPr>
      <w:r>
        <w:rPr>
          <w:w w:val="90"/>
          <w:sz w:val="20"/>
        </w:rPr>
        <w:t>safely</w:t>
      </w:r>
      <w:r>
        <w:rPr>
          <w:spacing w:val="-8"/>
          <w:w w:val="90"/>
          <w:sz w:val="20"/>
        </w:rPr>
        <w:t xml:space="preserve"> </w:t>
      </w:r>
      <w:r>
        <w:rPr>
          <w:w w:val="90"/>
          <w:sz w:val="20"/>
        </w:rPr>
        <w:t>use</w:t>
      </w:r>
      <w:r>
        <w:rPr>
          <w:spacing w:val="-7"/>
          <w:w w:val="90"/>
          <w:sz w:val="20"/>
        </w:rPr>
        <w:t xml:space="preserve"> </w:t>
      </w:r>
      <w:r>
        <w:rPr>
          <w:w w:val="90"/>
          <w:sz w:val="20"/>
        </w:rPr>
        <w:t>and</w:t>
      </w:r>
      <w:r>
        <w:rPr>
          <w:spacing w:val="-6"/>
          <w:w w:val="90"/>
          <w:sz w:val="20"/>
        </w:rPr>
        <w:t xml:space="preserve"> </w:t>
      </w:r>
      <w:r>
        <w:rPr>
          <w:w w:val="90"/>
          <w:sz w:val="20"/>
        </w:rPr>
        <w:t>explore</w:t>
      </w:r>
      <w:r>
        <w:rPr>
          <w:spacing w:val="-9"/>
          <w:w w:val="90"/>
          <w:sz w:val="20"/>
        </w:rPr>
        <w:t xml:space="preserve"> </w:t>
      </w:r>
      <w:r>
        <w:rPr>
          <w:w w:val="90"/>
          <w:sz w:val="20"/>
        </w:rPr>
        <w:t>a</w:t>
      </w:r>
      <w:r>
        <w:rPr>
          <w:spacing w:val="-7"/>
          <w:w w:val="90"/>
          <w:sz w:val="20"/>
        </w:rPr>
        <w:t xml:space="preserve"> </w:t>
      </w:r>
      <w:r>
        <w:rPr>
          <w:w w:val="90"/>
          <w:sz w:val="20"/>
        </w:rPr>
        <w:t>variety</w:t>
      </w:r>
      <w:r>
        <w:rPr>
          <w:spacing w:val="-7"/>
          <w:w w:val="90"/>
          <w:sz w:val="20"/>
        </w:rPr>
        <w:t xml:space="preserve"> </w:t>
      </w:r>
      <w:r>
        <w:rPr>
          <w:w w:val="90"/>
          <w:sz w:val="20"/>
        </w:rPr>
        <w:t>of</w:t>
      </w:r>
      <w:r>
        <w:rPr>
          <w:spacing w:val="-7"/>
          <w:w w:val="90"/>
          <w:sz w:val="20"/>
        </w:rPr>
        <w:t xml:space="preserve"> </w:t>
      </w:r>
      <w:r>
        <w:rPr>
          <w:w w:val="90"/>
          <w:sz w:val="20"/>
        </w:rPr>
        <w:t>materials,</w:t>
      </w:r>
      <w:r>
        <w:rPr>
          <w:spacing w:val="-9"/>
          <w:w w:val="90"/>
          <w:sz w:val="20"/>
        </w:rPr>
        <w:t xml:space="preserve"> </w:t>
      </w:r>
      <w:r>
        <w:rPr>
          <w:w w:val="90"/>
          <w:sz w:val="20"/>
        </w:rPr>
        <w:t>tools</w:t>
      </w:r>
      <w:r>
        <w:rPr>
          <w:spacing w:val="-8"/>
          <w:w w:val="90"/>
          <w:sz w:val="20"/>
        </w:rPr>
        <w:t xml:space="preserve"> </w:t>
      </w:r>
      <w:r>
        <w:rPr>
          <w:w w:val="90"/>
          <w:sz w:val="20"/>
        </w:rPr>
        <w:t>and</w:t>
      </w:r>
      <w:r>
        <w:rPr>
          <w:spacing w:val="-8"/>
          <w:w w:val="90"/>
          <w:sz w:val="20"/>
        </w:rPr>
        <w:t xml:space="preserve"> </w:t>
      </w:r>
      <w:r>
        <w:rPr>
          <w:spacing w:val="-2"/>
          <w:w w:val="90"/>
          <w:sz w:val="20"/>
        </w:rPr>
        <w:t>techniques</w:t>
      </w:r>
    </w:p>
    <w:p w14:paraId="776400A7" w14:textId="5CBF2635" w:rsidR="000266A1" w:rsidRDefault="000266A1" w:rsidP="000266A1">
      <w:pPr>
        <w:pStyle w:val="ListParagraph"/>
        <w:widowControl w:val="0"/>
        <w:numPr>
          <w:ilvl w:val="0"/>
          <w:numId w:val="30"/>
        </w:numPr>
        <w:tabs>
          <w:tab w:val="left" w:pos="636"/>
        </w:tabs>
        <w:autoSpaceDE w:val="0"/>
        <w:autoSpaceDN w:val="0"/>
        <w:spacing w:before="37" w:after="0" w:line="240" w:lineRule="auto"/>
        <w:ind w:left="636" w:hanging="112"/>
        <w:contextualSpacing w:val="0"/>
        <w:rPr>
          <w:sz w:val="20"/>
        </w:rPr>
      </w:pPr>
      <w:r>
        <w:rPr>
          <w:w w:val="85"/>
          <w:sz w:val="20"/>
        </w:rPr>
        <w:t>share</w:t>
      </w:r>
      <w:r>
        <w:rPr>
          <w:spacing w:val="4"/>
          <w:sz w:val="20"/>
        </w:rPr>
        <w:t xml:space="preserve"> </w:t>
      </w:r>
      <w:r>
        <w:rPr>
          <w:w w:val="85"/>
          <w:sz w:val="20"/>
        </w:rPr>
        <w:t>their</w:t>
      </w:r>
      <w:r>
        <w:rPr>
          <w:spacing w:val="9"/>
          <w:sz w:val="20"/>
        </w:rPr>
        <w:t xml:space="preserve"> </w:t>
      </w:r>
      <w:r>
        <w:rPr>
          <w:w w:val="85"/>
          <w:sz w:val="20"/>
        </w:rPr>
        <w:t>creations,</w:t>
      </w:r>
      <w:r>
        <w:rPr>
          <w:spacing w:val="9"/>
          <w:sz w:val="20"/>
        </w:rPr>
        <w:t xml:space="preserve"> </w:t>
      </w:r>
      <w:r>
        <w:rPr>
          <w:w w:val="85"/>
          <w:sz w:val="20"/>
        </w:rPr>
        <w:t>explaining</w:t>
      </w:r>
      <w:r>
        <w:rPr>
          <w:spacing w:val="5"/>
          <w:sz w:val="20"/>
        </w:rPr>
        <w:t xml:space="preserve"> </w:t>
      </w:r>
      <w:r>
        <w:rPr>
          <w:w w:val="85"/>
          <w:sz w:val="20"/>
        </w:rPr>
        <w:t>the</w:t>
      </w:r>
      <w:r>
        <w:rPr>
          <w:spacing w:val="8"/>
          <w:sz w:val="20"/>
        </w:rPr>
        <w:t xml:space="preserve"> </w:t>
      </w:r>
      <w:r>
        <w:rPr>
          <w:w w:val="85"/>
          <w:sz w:val="20"/>
        </w:rPr>
        <w:t>process</w:t>
      </w:r>
      <w:r>
        <w:rPr>
          <w:spacing w:val="10"/>
          <w:sz w:val="20"/>
        </w:rPr>
        <w:t xml:space="preserve"> </w:t>
      </w:r>
      <w:r>
        <w:rPr>
          <w:w w:val="85"/>
          <w:sz w:val="20"/>
        </w:rPr>
        <w:t>they</w:t>
      </w:r>
      <w:r>
        <w:rPr>
          <w:spacing w:val="8"/>
          <w:sz w:val="20"/>
        </w:rPr>
        <w:t xml:space="preserve"> </w:t>
      </w:r>
      <w:r>
        <w:rPr>
          <w:w w:val="85"/>
          <w:sz w:val="20"/>
        </w:rPr>
        <w:t>have</w:t>
      </w:r>
      <w:r>
        <w:rPr>
          <w:spacing w:val="10"/>
          <w:sz w:val="20"/>
        </w:rPr>
        <w:t xml:space="preserve"> </w:t>
      </w:r>
      <w:r>
        <w:rPr>
          <w:spacing w:val="-4"/>
          <w:w w:val="85"/>
          <w:sz w:val="20"/>
        </w:rPr>
        <w:t>used</w:t>
      </w:r>
    </w:p>
    <w:p w14:paraId="527A10E9" w14:textId="49A7BA8B" w:rsidR="000266A1" w:rsidRDefault="000266A1" w:rsidP="000266A1">
      <w:pPr>
        <w:pStyle w:val="ListParagraph"/>
        <w:widowControl w:val="0"/>
        <w:numPr>
          <w:ilvl w:val="0"/>
          <w:numId w:val="30"/>
        </w:numPr>
        <w:tabs>
          <w:tab w:val="left" w:pos="636"/>
        </w:tabs>
        <w:autoSpaceDE w:val="0"/>
        <w:autoSpaceDN w:val="0"/>
        <w:spacing w:before="36" w:after="0" w:line="240" w:lineRule="auto"/>
        <w:ind w:left="636" w:hanging="112"/>
        <w:contextualSpacing w:val="0"/>
        <w:rPr>
          <w:sz w:val="20"/>
        </w:rPr>
      </w:pPr>
      <w:r>
        <w:rPr>
          <w:w w:val="90"/>
          <w:sz w:val="20"/>
        </w:rPr>
        <w:t>identify</w:t>
      </w:r>
      <w:r>
        <w:rPr>
          <w:spacing w:val="-7"/>
          <w:w w:val="90"/>
          <w:sz w:val="20"/>
        </w:rPr>
        <w:t xml:space="preserve"> </w:t>
      </w:r>
      <w:r>
        <w:rPr>
          <w:w w:val="90"/>
          <w:sz w:val="20"/>
        </w:rPr>
        <w:t>a</w:t>
      </w:r>
      <w:r>
        <w:rPr>
          <w:spacing w:val="-3"/>
          <w:w w:val="90"/>
          <w:sz w:val="20"/>
        </w:rPr>
        <w:t xml:space="preserve"> </w:t>
      </w:r>
      <w:r>
        <w:rPr>
          <w:w w:val="90"/>
          <w:sz w:val="20"/>
        </w:rPr>
        <w:t>range</w:t>
      </w:r>
      <w:r>
        <w:rPr>
          <w:spacing w:val="-4"/>
          <w:w w:val="90"/>
          <w:sz w:val="20"/>
        </w:rPr>
        <w:t xml:space="preserve"> </w:t>
      </w:r>
      <w:r>
        <w:rPr>
          <w:w w:val="90"/>
          <w:sz w:val="20"/>
        </w:rPr>
        <w:t>of</w:t>
      </w:r>
      <w:r>
        <w:rPr>
          <w:spacing w:val="-3"/>
          <w:w w:val="90"/>
          <w:sz w:val="20"/>
        </w:rPr>
        <w:t xml:space="preserve"> </w:t>
      </w:r>
      <w:r>
        <w:rPr>
          <w:w w:val="90"/>
          <w:sz w:val="20"/>
        </w:rPr>
        <w:t>colours</w:t>
      </w:r>
      <w:r>
        <w:rPr>
          <w:spacing w:val="-6"/>
          <w:w w:val="90"/>
          <w:sz w:val="20"/>
        </w:rPr>
        <w:t xml:space="preserve"> </w:t>
      </w:r>
      <w:r>
        <w:rPr>
          <w:w w:val="90"/>
          <w:sz w:val="20"/>
        </w:rPr>
        <w:t>and</w:t>
      </w:r>
      <w:r>
        <w:rPr>
          <w:spacing w:val="-4"/>
          <w:w w:val="90"/>
          <w:sz w:val="20"/>
        </w:rPr>
        <w:t xml:space="preserve"> </w:t>
      </w:r>
      <w:r>
        <w:rPr>
          <w:w w:val="90"/>
          <w:sz w:val="20"/>
        </w:rPr>
        <w:t>simple</w:t>
      </w:r>
      <w:r>
        <w:rPr>
          <w:spacing w:val="-7"/>
          <w:w w:val="90"/>
          <w:sz w:val="20"/>
        </w:rPr>
        <w:t xml:space="preserve"> </w:t>
      </w:r>
      <w:r>
        <w:rPr>
          <w:w w:val="90"/>
          <w:sz w:val="20"/>
        </w:rPr>
        <w:t>art</w:t>
      </w:r>
      <w:r>
        <w:rPr>
          <w:spacing w:val="-4"/>
          <w:w w:val="90"/>
          <w:sz w:val="20"/>
        </w:rPr>
        <w:t xml:space="preserve"> </w:t>
      </w:r>
      <w:r>
        <w:rPr>
          <w:spacing w:val="-2"/>
          <w:w w:val="90"/>
          <w:sz w:val="20"/>
        </w:rPr>
        <w:t>techniques</w:t>
      </w:r>
    </w:p>
    <w:p w14:paraId="219FBC37" w14:textId="27A745D3" w:rsidR="00DE0A49" w:rsidRDefault="00DE0A49" w:rsidP="0052400E">
      <w:pPr>
        <w:spacing w:before="20" w:line="256" w:lineRule="auto"/>
        <w:ind w:right="63"/>
        <w:jc w:val="both"/>
      </w:pPr>
    </w:p>
    <w:p w14:paraId="7EBA8287" w14:textId="7993789C" w:rsidR="00137BEB" w:rsidRPr="00137BEB" w:rsidRDefault="00137BEB" w:rsidP="00137BEB">
      <w:pPr>
        <w:pStyle w:val="Heading1"/>
        <w:spacing w:before="180" w:line="285" w:lineRule="auto"/>
        <w:ind w:right="4498"/>
        <w:rPr>
          <w:sz w:val="22"/>
          <w:szCs w:val="22"/>
        </w:rPr>
      </w:pPr>
      <w:r w:rsidRPr="00137BEB">
        <w:rPr>
          <w:sz w:val="22"/>
          <w:szCs w:val="22"/>
        </w:rPr>
        <w:t>Communication and Language</w:t>
      </w:r>
    </w:p>
    <w:p w14:paraId="542E7BB0" w14:textId="77777777" w:rsidR="00137BEB" w:rsidRDefault="00137BEB" w:rsidP="00137BEB">
      <w:pPr>
        <w:pStyle w:val="ListParagraph"/>
        <w:widowControl w:val="0"/>
        <w:numPr>
          <w:ilvl w:val="0"/>
          <w:numId w:val="30"/>
        </w:numPr>
        <w:tabs>
          <w:tab w:val="left" w:pos="636"/>
        </w:tabs>
        <w:autoSpaceDE w:val="0"/>
        <w:autoSpaceDN w:val="0"/>
        <w:spacing w:after="0" w:line="225" w:lineRule="exact"/>
        <w:ind w:left="636" w:hanging="112"/>
        <w:contextualSpacing w:val="0"/>
        <w:rPr>
          <w:sz w:val="20"/>
        </w:rPr>
      </w:pPr>
      <w:r>
        <w:rPr>
          <w:w w:val="85"/>
          <w:sz w:val="20"/>
        </w:rPr>
        <w:t>listen</w:t>
      </w:r>
      <w:r>
        <w:rPr>
          <w:spacing w:val="10"/>
          <w:sz w:val="20"/>
        </w:rPr>
        <w:t xml:space="preserve"> </w:t>
      </w:r>
      <w:r>
        <w:rPr>
          <w:w w:val="85"/>
          <w:sz w:val="20"/>
        </w:rPr>
        <w:t>attentively</w:t>
      </w:r>
      <w:r>
        <w:rPr>
          <w:spacing w:val="12"/>
          <w:sz w:val="20"/>
        </w:rPr>
        <w:t xml:space="preserve"> </w:t>
      </w:r>
      <w:r>
        <w:rPr>
          <w:w w:val="85"/>
          <w:sz w:val="20"/>
        </w:rPr>
        <w:t>and</w:t>
      </w:r>
      <w:r>
        <w:rPr>
          <w:spacing w:val="13"/>
          <w:sz w:val="20"/>
        </w:rPr>
        <w:t xml:space="preserve"> </w:t>
      </w:r>
      <w:r>
        <w:rPr>
          <w:w w:val="85"/>
          <w:sz w:val="20"/>
        </w:rPr>
        <w:t>respond</w:t>
      </w:r>
      <w:r>
        <w:rPr>
          <w:spacing w:val="11"/>
          <w:sz w:val="20"/>
        </w:rPr>
        <w:t xml:space="preserve"> </w:t>
      </w:r>
      <w:r>
        <w:rPr>
          <w:w w:val="85"/>
          <w:sz w:val="20"/>
        </w:rPr>
        <w:t>to</w:t>
      </w:r>
      <w:r>
        <w:rPr>
          <w:spacing w:val="11"/>
          <w:sz w:val="20"/>
        </w:rPr>
        <w:t xml:space="preserve"> </w:t>
      </w:r>
      <w:r>
        <w:rPr>
          <w:w w:val="85"/>
          <w:sz w:val="20"/>
        </w:rPr>
        <w:t>what</w:t>
      </w:r>
      <w:r>
        <w:rPr>
          <w:spacing w:val="11"/>
          <w:sz w:val="20"/>
        </w:rPr>
        <w:t xml:space="preserve"> </w:t>
      </w:r>
      <w:r>
        <w:rPr>
          <w:w w:val="85"/>
          <w:sz w:val="20"/>
        </w:rPr>
        <w:t>they</w:t>
      </w:r>
      <w:r>
        <w:rPr>
          <w:spacing w:val="12"/>
          <w:sz w:val="20"/>
        </w:rPr>
        <w:t xml:space="preserve"> </w:t>
      </w:r>
      <w:r>
        <w:rPr>
          <w:w w:val="85"/>
          <w:sz w:val="20"/>
        </w:rPr>
        <w:t>hear</w:t>
      </w:r>
      <w:r>
        <w:rPr>
          <w:spacing w:val="12"/>
          <w:sz w:val="20"/>
        </w:rPr>
        <w:t xml:space="preserve"> </w:t>
      </w:r>
      <w:r>
        <w:rPr>
          <w:w w:val="85"/>
          <w:sz w:val="20"/>
        </w:rPr>
        <w:t>with</w:t>
      </w:r>
      <w:r>
        <w:rPr>
          <w:spacing w:val="10"/>
          <w:sz w:val="20"/>
        </w:rPr>
        <w:t xml:space="preserve"> </w:t>
      </w:r>
      <w:r>
        <w:rPr>
          <w:w w:val="85"/>
          <w:sz w:val="20"/>
        </w:rPr>
        <w:t>relevant</w:t>
      </w:r>
      <w:r>
        <w:rPr>
          <w:spacing w:val="11"/>
          <w:sz w:val="20"/>
        </w:rPr>
        <w:t xml:space="preserve"> </w:t>
      </w:r>
      <w:r>
        <w:rPr>
          <w:w w:val="85"/>
          <w:sz w:val="20"/>
        </w:rPr>
        <w:t>questions,</w:t>
      </w:r>
      <w:r>
        <w:rPr>
          <w:spacing w:val="13"/>
          <w:sz w:val="20"/>
        </w:rPr>
        <w:t xml:space="preserve"> </w:t>
      </w:r>
      <w:r>
        <w:rPr>
          <w:w w:val="85"/>
          <w:sz w:val="20"/>
        </w:rPr>
        <w:t>comments</w:t>
      </w:r>
      <w:r>
        <w:rPr>
          <w:spacing w:val="11"/>
          <w:sz w:val="20"/>
        </w:rPr>
        <w:t xml:space="preserve"> </w:t>
      </w:r>
      <w:r>
        <w:rPr>
          <w:w w:val="85"/>
          <w:sz w:val="20"/>
        </w:rPr>
        <w:t>and</w:t>
      </w:r>
      <w:r>
        <w:rPr>
          <w:spacing w:val="13"/>
          <w:sz w:val="20"/>
        </w:rPr>
        <w:t xml:space="preserve"> </w:t>
      </w:r>
      <w:r>
        <w:rPr>
          <w:spacing w:val="-2"/>
          <w:w w:val="85"/>
          <w:sz w:val="20"/>
        </w:rPr>
        <w:t>actions</w:t>
      </w:r>
    </w:p>
    <w:p w14:paraId="164BF884" w14:textId="77777777" w:rsidR="00137BEB" w:rsidRDefault="00137BEB" w:rsidP="00137BEB">
      <w:pPr>
        <w:pStyle w:val="ListParagraph"/>
        <w:widowControl w:val="0"/>
        <w:numPr>
          <w:ilvl w:val="0"/>
          <w:numId w:val="30"/>
        </w:numPr>
        <w:tabs>
          <w:tab w:val="left" w:pos="636"/>
        </w:tabs>
        <w:autoSpaceDE w:val="0"/>
        <w:autoSpaceDN w:val="0"/>
        <w:spacing w:before="34" w:after="0" w:line="240" w:lineRule="auto"/>
        <w:ind w:left="636" w:hanging="112"/>
        <w:contextualSpacing w:val="0"/>
        <w:rPr>
          <w:sz w:val="20"/>
        </w:rPr>
      </w:pPr>
      <w:r>
        <w:rPr>
          <w:w w:val="90"/>
          <w:sz w:val="20"/>
        </w:rPr>
        <w:t>make</w:t>
      </w:r>
      <w:r>
        <w:rPr>
          <w:spacing w:val="-5"/>
          <w:sz w:val="20"/>
        </w:rPr>
        <w:t xml:space="preserve"> </w:t>
      </w:r>
      <w:r>
        <w:rPr>
          <w:w w:val="90"/>
          <w:sz w:val="20"/>
        </w:rPr>
        <w:t>comments</w:t>
      </w:r>
      <w:r>
        <w:rPr>
          <w:spacing w:val="-2"/>
          <w:w w:val="90"/>
          <w:sz w:val="20"/>
        </w:rPr>
        <w:t xml:space="preserve"> </w:t>
      </w:r>
      <w:r>
        <w:rPr>
          <w:w w:val="90"/>
          <w:sz w:val="20"/>
        </w:rPr>
        <w:t>about</w:t>
      </w:r>
      <w:r>
        <w:rPr>
          <w:spacing w:val="-5"/>
          <w:sz w:val="20"/>
        </w:rPr>
        <w:t xml:space="preserve"> </w:t>
      </w:r>
      <w:r>
        <w:rPr>
          <w:w w:val="90"/>
          <w:sz w:val="20"/>
        </w:rPr>
        <w:t>what</w:t>
      </w:r>
      <w:r>
        <w:rPr>
          <w:spacing w:val="-2"/>
          <w:w w:val="90"/>
          <w:sz w:val="20"/>
        </w:rPr>
        <w:t xml:space="preserve"> </w:t>
      </w:r>
      <w:r>
        <w:rPr>
          <w:w w:val="90"/>
          <w:sz w:val="20"/>
        </w:rPr>
        <w:t>they</w:t>
      </w:r>
      <w:r>
        <w:rPr>
          <w:spacing w:val="-6"/>
          <w:sz w:val="20"/>
        </w:rPr>
        <w:t xml:space="preserve"> </w:t>
      </w:r>
      <w:r>
        <w:rPr>
          <w:w w:val="90"/>
          <w:sz w:val="20"/>
        </w:rPr>
        <w:t>have</w:t>
      </w:r>
      <w:r>
        <w:rPr>
          <w:spacing w:val="-1"/>
          <w:w w:val="90"/>
          <w:sz w:val="20"/>
        </w:rPr>
        <w:t xml:space="preserve"> </w:t>
      </w:r>
      <w:r>
        <w:rPr>
          <w:w w:val="90"/>
          <w:sz w:val="20"/>
        </w:rPr>
        <w:t>heard</w:t>
      </w:r>
      <w:r>
        <w:rPr>
          <w:spacing w:val="-2"/>
          <w:w w:val="90"/>
          <w:sz w:val="20"/>
        </w:rPr>
        <w:t xml:space="preserve"> </w:t>
      </w:r>
      <w:r>
        <w:rPr>
          <w:w w:val="90"/>
          <w:sz w:val="20"/>
        </w:rPr>
        <w:t>and</w:t>
      </w:r>
      <w:r>
        <w:rPr>
          <w:spacing w:val="-1"/>
          <w:w w:val="90"/>
          <w:sz w:val="20"/>
        </w:rPr>
        <w:t xml:space="preserve"> </w:t>
      </w:r>
      <w:r>
        <w:rPr>
          <w:w w:val="90"/>
          <w:sz w:val="20"/>
        </w:rPr>
        <w:t>ask</w:t>
      </w:r>
      <w:r>
        <w:rPr>
          <w:spacing w:val="-2"/>
          <w:w w:val="90"/>
          <w:sz w:val="20"/>
        </w:rPr>
        <w:t xml:space="preserve"> </w:t>
      </w:r>
      <w:r>
        <w:rPr>
          <w:w w:val="90"/>
          <w:sz w:val="20"/>
        </w:rPr>
        <w:t>questions</w:t>
      </w:r>
      <w:r>
        <w:rPr>
          <w:spacing w:val="-5"/>
          <w:sz w:val="20"/>
        </w:rPr>
        <w:t xml:space="preserve"> </w:t>
      </w:r>
      <w:r>
        <w:rPr>
          <w:w w:val="90"/>
          <w:sz w:val="20"/>
        </w:rPr>
        <w:t>to</w:t>
      </w:r>
      <w:r>
        <w:rPr>
          <w:spacing w:val="-2"/>
          <w:w w:val="90"/>
          <w:sz w:val="20"/>
        </w:rPr>
        <w:t xml:space="preserve"> </w:t>
      </w:r>
      <w:r>
        <w:rPr>
          <w:w w:val="90"/>
          <w:sz w:val="20"/>
        </w:rPr>
        <w:t>clarify</w:t>
      </w:r>
      <w:r>
        <w:rPr>
          <w:spacing w:val="-6"/>
          <w:sz w:val="20"/>
        </w:rPr>
        <w:t xml:space="preserve"> </w:t>
      </w:r>
      <w:r>
        <w:rPr>
          <w:spacing w:val="-2"/>
          <w:w w:val="90"/>
          <w:sz w:val="20"/>
        </w:rPr>
        <w:t>understanding</w:t>
      </w:r>
    </w:p>
    <w:p w14:paraId="7B8990CE" w14:textId="77777777" w:rsidR="00137BEB" w:rsidRDefault="00137BEB" w:rsidP="00137BEB">
      <w:pPr>
        <w:pStyle w:val="ListParagraph"/>
        <w:widowControl w:val="0"/>
        <w:numPr>
          <w:ilvl w:val="0"/>
          <w:numId w:val="30"/>
        </w:numPr>
        <w:tabs>
          <w:tab w:val="left" w:pos="636"/>
        </w:tabs>
        <w:autoSpaceDE w:val="0"/>
        <w:autoSpaceDN w:val="0"/>
        <w:spacing w:before="37" w:after="0" w:line="240" w:lineRule="auto"/>
        <w:ind w:left="636" w:hanging="112"/>
        <w:contextualSpacing w:val="0"/>
        <w:rPr>
          <w:sz w:val="20"/>
        </w:rPr>
      </w:pPr>
      <w:r>
        <w:rPr>
          <w:w w:val="85"/>
          <w:sz w:val="20"/>
        </w:rPr>
        <w:t>express</w:t>
      </w:r>
      <w:r>
        <w:rPr>
          <w:spacing w:val="1"/>
          <w:sz w:val="20"/>
        </w:rPr>
        <w:t xml:space="preserve"> </w:t>
      </w:r>
      <w:r>
        <w:rPr>
          <w:w w:val="85"/>
          <w:sz w:val="20"/>
        </w:rPr>
        <w:t>their</w:t>
      </w:r>
      <w:r>
        <w:rPr>
          <w:spacing w:val="3"/>
          <w:sz w:val="20"/>
        </w:rPr>
        <w:t xml:space="preserve"> </w:t>
      </w:r>
      <w:r>
        <w:rPr>
          <w:w w:val="85"/>
          <w:sz w:val="20"/>
        </w:rPr>
        <w:t>ideas</w:t>
      </w:r>
      <w:r>
        <w:rPr>
          <w:spacing w:val="1"/>
          <w:sz w:val="20"/>
        </w:rPr>
        <w:t xml:space="preserve"> </w:t>
      </w:r>
      <w:r>
        <w:rPr>
          <w:w w:val="85"/>
          <w:sz w:val="20"/>
        </w:rPr>
        <w:t>and</w:t>
      </w:r>
      <w:r>
        <w:rPr>
          <w:spacing w:val="4"/>
          <w:sz w:val="20"/>
        </w:rPr>
        <w:t xml:space="preserve"> </w:t>
      </w:r>
      <w:r>
        <w:rPr>
          <w:w w:val="85"/>
          <w:sz w:val="20"/>
        </w:rPr>
        <w:t>feelings</w:t>
      </w:r>
      <w:r>
        <w:rPr>
          <w:spacing w:val="4"/>
          <w:sz w:val="20"/>
        </w:rPr>
        <w:t xml:space="preserve"> </w:t>
      </w:r>
      <w:r>
        <w:rPr>
          <w:w w:val="85"/>
          <w:sz w:val="20"/>
        </w:rPr>
        <w:t>about</w:t>
      </w:r>
      <w:r>
        <w:rPr>
          <w:spacing w:val="1"/>
          <w:sz w:val="20"/>
        </w:rPr>
        <w:t xml:space="preserve"> </w:t>
      </w:r>
      <w:r>
        <w:rPr>
          <w:w w:val="85"/>
          <w:sz w:val="20"/>
        </w:rPr>
        <w:t>their</w:t>
      </w:r>
      <w:r>
        <w:rPr>
          <w:spacing w:val="3"/>
          <w:sz w:val="20"/>
        </w:rPr>
        <w:t xml:space="preserve"> </w:t>
      </w:r>
      <w:r>
        <w:rPr>
          <w:w w:val="85"/>
          <w:sz w:val="20"/>
        </w:rPr>
        <w:t>experiences,</w:t>
      </w:r>
      <w:r>
        <w:rPr>
          <w:spacing w:val="4"/>
          <w:sz w:val="20"/>
        </w:rPr>
        <w:t xml:space="preserve"> </w:t>
      </w:r>
      <w:r>
        <w:rPr>
          <w:w w:val="85"/>
          <w:sz w:val="20"/>
        </w:rPr>
        <w:t>using</w:t>
      </w:r>
      <w:r>
        <w:rPr>
          <w:spacing w:val="2"/>
          <w:sz w:val="20"/>
        </w:rPr>
        <w:t xml:space="preserve"> </w:t>
      </w:r>
      <w:r>
        <w:rPr>
          <w:w w:val="85"/>
          <w:sz w:val="20"/>
        </w:rPr>
        <w:t>full</w:t>
      </w:r>
      <w:r>
        <w:rPr>
          <w:spacing w:val="1"/>
          <w:sz w:val="20"/>
        </w:rPr>
        <w:t xml:space="preserve"> </w:t>
      </w:r>
      <w:r>
        <w:rPr>
          <w:spacing w:val="-2"/>
          <w:w w:val="85"/>
          <w:sz w:val="20"/>
        </w:rPr>
        <w:t>sentences</w:t>
      </w:r>
    </w:p>
    <w:p w14:paraId="67851928" w14:textId="77777777" w:rsidR="00137BEB" w:rsidRPr="00137BEB" w:rsidRDefault="00137BEB" w:rsidP="00137BEB">
      <w:pPr>
        <w:pStyle w:val="ListParagraph"/>
        <w:widowControl w:val="0"/>
        <w:numPr>
          <w:ilvl w:val="0"/>
          <w:numId w:val="30"/>
        </w:numPr>
        <w:tabs>
          <w:tab w:val="left" w:pos="636"/>
        </w:tabs>
        <w:autoSpaceDE w:val="0"/>
        <w:autoSpaceDN w:val="0"/>
        <w:spacing w:before="36" w:after="0" w:line="240" w:lineRule="auto"/>
        <w:ind w:left="636" w:hanging="112"/>
        <w:contextualSpacing w:val="0"/>
        <w:rPr>
          <w:sz w:val="20"/>
        </w:rPr>
      </w:pPr>
      <w:r>
        <w:rPr>
          <w:w w:val="85"/>
          <w:sz w:val="20"/>
        </w:rPr>
        <w:t>participate</w:t>
      </w:r>
      <w:r>
        <w:rPr>
          <w:spacing w:val="12"/>
          <w:sz w:val="20"/>
        </w:rPr>
        <w:t xml:space="preserve"> </w:t>
      </w:r>
      <w:r>
        <w:rPr>
          <w:w w:val="85"/>
          <w:sz w:val="20"/>
        </w:rPr>
        <w:t>in</w:t>
      </w:r>
      <w:r>
        <w:rPr>
          <w:spacing w:val="11"/>
          <w:sz w:val="20"/>
        </w:rPr>
        <w:t xml:space="preserve"> </w:t>
      </w:r>
      <w:r>
        <w:rPr>
          <w:w w:val="85"/>
          <w:sz w:val="20"/>
        </w:rPr>
        <w:t>small</w:t>
      </w:r>
      <w:r>
        <w:rPr>
          <w:spacing w:val="12"/>
          <w:sz w:val="20"/>
        </w:rPr>
        <w:t xml:space="preserve"> </w:t>
      </w:r>
      <w:r>
        <w:rPr>
          <w:w w:val="85"/>
          <w:sz w:val="20"/>
        </w:rPr>
        <w:t>group,</w:t>
      </w:r>
      <w:r>
        <w:rPr>
          <w:spacing w:val="16"/>
          <w:sz w:val="20"/>
        </w:rPr>
        <w:t xml:space="preserve"> </w:t>
      </w:r>
      <w:r>
        <w:rPr>
          <w:w w:val="85"/>
          <w:sz w:val="20"/>
        </w:rPr>
        <w:t>class</w:t>
      </w:r>
      <w:r>
        <w:rPr>
          <w:spacing w:val="11"/>
          <w:sz w:val="20"/>
        </w:rPr>
        <w:t xml:space="preserve"> </w:t>
      </w:r>
      <w:r>
        <w:rPr>
          <w:w w:val="85"/>
          <w:sz w:val="20"/>
        </w:rPr>
        <w:t>and</w:t>
      </w:r>
      <w:r>
        <w:rPr>
          <w:spacing w:val="14"/>
          <w:sz w:val="20"/>
        </w:rPr>
        <w:t xml:space="preserve"> </w:t>
      </w:r>
      <w:r>
        <w:rPr>
          <w:w w:val="85"/>
          <w:sz w:val="20"/>
        </w:rPr>
        <w:t>one-to-one</w:t>
      </w:r>
      <w:r>
        <w:rPr>
          <w:spacing w:val="12"/>
          <w:sz w:val="20"/>
        </w:rPr>
        <w:t xml:space="preserve"> </w:t>
      </w:r>
      <w:r>
        <w:rPr>
          <w:w w:val="85"/>
          <w:sz w:val="20"/>
        </w:rPr>
        <w:t>discussions,</w:t>
      </w:r>
      <w:r>
        <w:rPr>
          <w:spacing w:val="11"/>
          <w:sz w:val="20"/>
        </w:rPr>
        <w:t xml:space="preserve"> </w:t>
      </w:r>
      <w:r>
        <w:rPr>
          <w:w w:val="85"/>
          <w:sz w:val="20"/>
        </w:rPr>
        <w:t>using</w:t>
      </w:r>
      <w:r>
        <w:rPr>
          <w:spacing w:val="12"/>
          <w:sz w:val="20"/>
        </w:rPr>
        <w:t xml:space="preserve"> </w:t>
      </w:r>
      <w:r>
        <w:rPr>
          <w:w w:val="85"/>
          <w:sz w:val="20"/>
        </w:rPr>
        <w:t>recently</w:t>
      </w:r>
      <w:r>
        <w:rPr>
          <w:spacing w:val="12"/>
          <w:sz w:val="20"/>
        </w:rPr>
        <w:t xml:space="preserve"> </w:t>
      </w:r>
      <w:r>
        <w:rPr>
          <w:w w:val="85"/>
          <w:sz w:val="20"/>
        </w:rPr>
        <w:t>introduced</w:t>
      </w:r>
      <w:r>
        <w:rPr>
          <w:spacing w:val="11"/>
          <w:sz w:val="20"/>
        </w:rPr>
        <w:t xml:space="preserve"> </w:t>
      </w:r>
      <w:r>
        <w:rPr>
          <w:spacing w:val="-2"/>
          <w:w w:val="85"/>
          <w:sz w:val="20"/>
        </w:rPr>
        <w:t>vocabulary</w:t>
      </w:r>
    </w:p>
    <w:p w14:paraId="215CDBDC" w14:textId="77777777" w:rsidR="000E1617" w:rsidRDefault="000E1617" w:rsidP="0052400E">
      <w:pPr>
        <w:spacing w:before="20" w:line="256" w:lineRule="auto"/>
        <w:ind w:right="63"/>
        <w:jc w:val="both"/>
      </w:pPr>
    </w:p>
    <w:p w14:paraId="56001DAF" w14:textId="77777777" w:rsidR="00AC1C5D" w:rsidRDefault="00AC1C5D" w:rsidP="0052400E">
      <w:pPr>
        <w:spacing w:before="20" w:line="256" w:lineRule="auto"/>
        <w:ind w:right="63"/>
        <w:jc w:val="both"/>
      </w:pPr>
    </w:p>
    <w:p w14:paraId="1D12E5A1" w14:textId="50E00F04" w:rsidR="00097FC8" w:rsidRDefault="00097FC8" w:rsidP="004B6E0D">
      <w:pPr>
        <w:spacing w:before="212"/>
        <w:rPr>
          <w:rFonts w:ascii="Arial"/>
          <w:b/>
        </w:rPr>
      </w:pPr>
      <w:r>
        <w:rPr>
          <w:rFonts w:ascii="Arial"/>
          <w:b/>
          <w:spacing w:val="-5"/>
        </w:rPr>
        <w:t>Key</w:t>
      </w:r>
      <w:r w:rsidR="00F33D86">
        <w:rPr>
          <w:rFonts w:ascii="Arial"/>
          <w:b/>
        </w:rPr>
        <w:t xml:space="preserve"> </w:t>
      </w:r>
      <w:r>
        <w:rPr>
          <w:rFonts w:ascii="Arial"/>
          <w:b/>
          <w:spacing w:val="-2"/>
        </w:rPr>
        <w:t>Vocabulary</w:t>
      </w:r>
    </w:p>
    <w:p w14:paraId="384249A2" w14:textId="77777777" w:rsidR="00F33D86" w:rsidRDefault="001410CA" w:rsidP="001410CA">
      <w:r>
        <w:t>Tickets</w:t>
      </w:r>
      <w:r>
        <w:tab/>
        <w:t>Money</w:t>
      </w:r>
      <w:r>
        <w:tab/>
      </w:r>
      <w:r>
        <w:tab/>
        <w:t>Ticket Collector</w:t>
      </w:r>
      <w:r>
        <w:tab/>
        <w:t>Conductor</w:t>
      </w:r>
    </w:p>
    <w:p w14:paraId="756BCA00" w14:textId="5291D79D" w:rsidR="001410CA" w:rsidRDefault="001410CA" w:rsidP="001410CA">
      <w:r>
        <w:t>Queue</w:t>
      </w:r>
      <w:r>
        <w:tab/>
        <w:t>e-ticket</w:t>
      </w:r>
      <w:r>
        <w:tab/>
        <w:t>Car</w:t>
      </w:r>
      <w:r>
        <w:tab/>
      </w:r>
      <w:r>
        <w:tab/>
      </w:r>
      <w:r>
        <w:tab/>
        <w:t>Bus</w:t>
      </w:r>
      <w:r w:rsidR="00C776E8">
        <w:t xml:space="preserve">      Map</w:t>
      </w:r>
    </w:p>
    <w:p w14:paraId="43314834" w14:textId="7B5F5CFD" w:rsidR="001410CA" w:rsidRDefault="001410CA" w:rsidP="001410CA">
      <w:r>
        <w:t>Train</w:t>
      </w:r>
      <w:r>
        <w:tab/>
      </w:r>
      <w:r>
        <w:tab/>
        <w:t>Travel</w:t>
      </w:r>
      <w:r>
        <w:tab/>
      </w:r>
      <w:r>
        <w:tab/>
        <w:t>Fast</w:t>
      </w:r>
      <w:r>
        <w:tab/>
      </w:r>
      <w:r>
        <w:tab/>
      </w:r>
      <w:r>
        <w:tab/>
        <w:t>Slow</w:t>
      </w:r>
      <w:r w:rsidR="00C776E8">
        <w:t xml:space="preserve">     Motorbike</w:t>
      </w:r>
    </w:p>
    <w:p w14:paraId="1022E07A" w14:textId="01505347" w:rsidR="00AC1C5D" w:rsidRDefault="001410CA" w:rsidP="000700B7">
      <w:r>
        <w:t>Ferry</w:t>
      </w:r>
      <w:r>
        <w:tab/>
      </w:r>
      <w:r>
        <w:tab/>
        <w:t>Boat</w:t>
      </w:r>
      <w:r>
        <w:tab/>
      </w:r>
      <w:r>
        <w:tab/>
        <w:t>Aeroplane</w:t>
      </w:r>
      <w:r>
        <w:tab/>
      </w:r>
      <w:r>
        <w:tab/>
        <w:t>Pilot</w:t>
      </w:r>
      <w:r w:rsidR="00C776E8">
        <w:t xml:space="preserve">     </w:t>
      </w:r>
      <w:r w:rsidR="000700B7">
        <w:t>Hot Air Balloon</w:t>
      </w:r>
    </w:p>
    <w:p w14:paraId="14D46ED3" w14:textId="59EC4BCF" w:rsidR="00AC1C5D" w:rsidRPr="004B6E0D" w:rsidRDefault="004B6E0D" w:rsidP="0052400E">
      <w:pPr>
        <w:spacing w:before="20" w:line="256" w:lineRule="auto"/>
        <w:ind w:right="63"/>
        <w:jc w:val="both"/>
        <w:rPr>
          <w:b/>
          <w:bCs/>
        </w:rPr>
      </w:pPr>
      <w:r w:rsidRPr="004B6E0D">
        <w:rPr>
          <w:b/>
          <w:bCs/>
        </w:rPr>
        <w:lastRenderedPageBreak/>
        <w:t xml:space="preserve">Phonics </w:t>
      </w:r>
    </w:p>
    <w:p w14:paraId="79DC12AD" w14:textId="4C1B6ADB" w:rsidR="00DE0A49" w:rsidRPr="00AC1C5D" w:rsidRDefault="00DE0A49" w:rsidP="00AC1C5D">
      <w:pPr>
        <w:spacing w:before="20" w:line="256" w:lineRule="auto"/>
        <w:ind w:left="56" w:right="63"/>
        <w:jc w:val="both"/>
        <w:rPr>
          <w:b/>
          <w:bCs/>
        </w:rPr>
      </w:pPr>
      <w:r w:rsidRPr="00DE0A49">
        <w:rPr>
          <w:b/>
          <w:bCs/>
        </w:rPr>
        <w:t>Reception</w:t>
      </w:r>
    </w:p>
    <w:p w14:paraId="0AC56598" w14:textId="77777777" w:rsidR="00DE0A49" w:rsidRDefault="00DE0A49" w:rsidP="00DE0A49">
      <w:r>
        <w:t>-To know all sounds for letters of the alphabet and the diagraphs for Phase 2 phonics</w:t>
      </w:r>
    </w:p>
    <w:p w14:paraId="51D73DAD" w14:textId="77777777" w:rsidR="00DE0A49" w:rsidRDefault="00DE0A49" w:rsidP="00DE0A49">
      <w:pPr>
        <w:rPr>
          <w:noProof/>
        </w:rPr>
      </w:pPr>
    </w:p>
    <w:p w14:paraId="4965FE4C" w14:textId="77777777" w:rsidR="00DE0A49" w:rsidRDefault="00DE0A49" w:rsidP="00DE0A49">
      <w:r>
        <w:rPr>
          <w:noProof/>
        </w:rPr>
        <w:drawing>
          <wp:inline distT="0" distB="0" distL="0" distR="0" wp14:anchorId="62FA646C" wp14:editId="4D3E688C">
            <wp:extent cx="5425440" cy="2583180"/>
            <wp:effectExtent l="0" t="0" r="3810" b="7620"/>
            <wp:docPr id="418486915" name="Picture 4184869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86915" name="Picture 418486915" descr="A screenshot of a computer&#10;&#10;Description automatically generated"/>
                    <pic:cNvPicPr/>
                  </pic:nvPicPr>
                  <pic:blipFill rotWithShape="1">
                    <a:blip r:embed="rId30"/>
                    <a:srcRect l="11832" t="17490" r="28207" b="5456"/>
                    <a:stretch/>
                  </pic:blipFill>
                  <pic:spPr bwMode="auto">
                    <a:xfrm>
                      <a:off x="0" y="0"/>
                      <a:ext cx="5425440" cy="2583180"/>
                    </a:xfrm>
                    <a:prstGeom prst="rect">
                      <a:avLst/>
                    </a:prstGeom>
                    <a:ln>
                      <a:noFill/>
                    </a:ln>
                    <a:extLst>
                      <a:ext uri="{53640926-AAD7-44D8-BBD7-CCE9431645EC}">
                        <a14:shadowObscured xmlns:a14="http://schemas.microsoft.com/office/drawing/2010/main"/>
                      </a:ext>
                    </a:extLst>
                  </pic:spPr>
                </pic:pic>
              </a:graphicData>
            </a:graphic>
          </wp:inline>
        </w:drawing>
      </w:r>
    </w:p>
    <w:p w14:paraId="7E12477C" w14:textId="77777777" w:rsidR="00807D44" w:rsidRDefault="00807D44" w:rsidP="000E1617">
      <w:pPr>
        <w:spacing w:after="0" w:line="240" w:lineRule="auto"/>
        <w:jc w:val="both"/>
        <w:rPr>
          <w:rFonts w:ascii="Arial" w:eastAsia="Times New Roman" w:hAnsi="Arial" w:cs="Arial"/>
          <w:b/>
          <w:bCs/>
          <w:color w:val="auto"/>
          <w:szCs w:val="24"/>
          <w:lang w:eastAsia="en-GB"/>
        </w:rPr>
      </w:pPr>
    </w:p>
    <w:p w14:paraId="000B8205" w14:textId="5CCB4B3D" w:rsidR="000E1617" w:rsidRPr="00CF7E67" w:rsidRDefault="000E1617" w:rsidP="000E1617">
      <w:pPr>
        <w:spacing w:after="0" w:line="240" w:lineRule="auto"/>
        <w:jc w:val="both"/>
        <w:rPr>
          <w:rFonts w:ascii="Arial" w:eastAsia="Times New Roman" w:hAnsi="Arial" w:cs="Arial"/>
          <w:b/>
          <w:bCs/>
          <w:color w:val="auto"/>
          <w:szCs w:val="24"/>
          <w:lang w:eastAsia="en-GB"/>
        </w:rPr>
      </w:pPr>
      <w:r>
        <w:rPr>
          <w:rFonts w:ascii="Arial" w:eastAsia="Times New Roman" w:hAnsi="Arial" w:cs="Arial"/>
          <w:b/>
          <w:bCs/>
          <w:color w:val="auto"/>
          <w:szCs w:val="24"/>
          <w:lang w:eastAsia="en-GB"/>
        </w:rPr>
        <w:t>Ho</w:t>
      </w:r>
      <w:r w:rsidRPr="00CF7E67">
        <w:rPr>
          <w:rFonts w:ascii="Arial" w:eastAsia="Times New Roman" w:hAnsi="Arial" w:cs="Arial"/>
          <w:b/>
          <w:bCs/>
          <w:color w:val="auto"/>
          <w:szCs w:val="24"/>
          <w:lang w:eastAsia="en-GB"/>
        </w:rPr>
        <w:t>mework expectations:</w:t>
      </w:r>
      <w:r w:rsidRPr="00CF7E67">
        <w:rPr>
          <w:rFonts w:ascii="Arial" w:hAnsi="Arial" w:cs="Arial"/>
          <w:b/>
          <w:bCs/>
        </w:rPr>
        <w:t xml:space="preserve"> </w:t>
      </w:r>
    </w:p>
    <w:p w14:paraId="68D98B63" w14:textId="01BE63E9" w:rsidR="00DE0A49" w:rsidRDefault="00DE0A49" w:rsidP="00DE0A49"/>
    <w:p w14:paraId="7CC556BD" w14:textId="77777777" w:rsidR="00DE0A49" w:rsidRDefault="00DE0A49" w:rsidP="00DE0A49">
      <w:r>
        <w:t>Daily reading and High Frequency words</w:t>
      </w:r>
    </w:p>
    <w:p w14:paraId="399D8194" w14:textId="77777777" w:rsidR="00DE0A49" w:rsidRDefault="00DE0A49" w:rsidP="00DE0A49">
      <w:r>
        <w:t>Weekly phonics sheet</w:t>
      </w:r>
    </w:p>
    <w:p w14:paraId="57E7A927" w14:textId="6AF26446" w:rsidR="00813BB1" w:rsidRDefault="00DE0A49" w:rsidP="00DE0A49">
      <w:r>
        <w:t>To login and complete Mathletics at home each week.</w:t>
      </w:r>
    </w:p>
    <w:p w14:paraId="1037397C" w14:textId="77777777" w:rsidR="004B6E0D" w:rsidRDefault="004B6E0D" w:rsidP="00DE0A49"/>
    <w:p w14:paraId="293BEC9E" w14:textId="77777777" w:rsidR="000700B7" w:rsidRDefault="000700B7" w:rsidP="00DE0A49"/>
    <w:p w14:paraId="0F846142" w14:textId="77777777" w:rsidR="000700B7" w:rsidRDefault="000700B7" w:rsidP="00DE0A49"/>
    <w:p w14:paraId="16C8B220" w14:textId="77777777" w:rsidR="000700B7" w:rsidRDefault="000700B7" w:rsidP="00DE0A49"/>
    <w:p w14:paraId="67C4CAC9" w14:textId="77777777" w:rsidR="000700B7" w:rsidRDefault="000700B7" w:rsidP="00DE0A49"/>
    <w:p w14:paraId="56A85447" w14:textId="77777777" w:rsidR="000700B7" w:rsidRDefault="000700B7" w:rsidP="00DE0A49"/>
    <w:p w14:paraId="6D521F89" w14:textId="77777777" w:rsidR="000700B7" w:rsidRDefault="000700B7" w:rsidP="00DE0A49"/>
    <w:p w14:paraId="06351650" w14:textId="77777777" w:rsidR="000700B7" w:rsidRDefault="000700B7" w:rsidP="00DE0A49"/>
    <w:p w14:paraId="19595EF7" w14:textId="77777777" w:rsidR="000700B7" w:rsidRDefault="000700B7" w:rsidP="00DE0A49"/>
    <w:p w14:paraId="6010153C" w14:textId="77777777" w:rsidR="000700B7" w:rsidRDefault="000700B7" w:rsidP="00DE0A49"/>
    <w:p w14:paraId="2B47670A" w14:textId="77777777" w:rsidR="000700B7" w:rsidRDefault="000700B7" w:rsidP="00DE0A49"/>
    <w:p w14:paraId="08DD14E5" w14:textId="6BD84D13" w:rsidR="00DE0A49" w:rsidRPr="00DE0A49" w:rsidRDefault="00DE0A49" w:rsidP="00DE0A49">
      <w:pPr>
        <w:rPr>
          <w:b/>
        </w:rPr>
      </w:pPr>
      <w:r w:rsidRPr="00E918AF">
        <w:rPr>
          <w:b/>
        </w:rPr>
        <w:lastRenderedPageBreak/>
        <w:t>Year One</w:t>
      </w:r>
    </w:p>
    <w:p w14:paraId="5395A538" w14:textId="09380761" w:rsidR="00DE0A49" w:rsidRPr="00DE0A49" w:rsidRDefault="00DE0A49" w:rsidP="00DE0A49">
      <w:r>
        <w:t>To know and secure all phonics sounds for phase 2, 3 &amp; 5</w:t>
      </w:r>
    </w:p>
    <w:p w14:paraId="10DDA645" w14:textId="77777777" w:rsidR="00DE0A49" w:rsidRDefault="00DE0A49" w:rsidP="00DE0A49">
      <w:r>
        <w:rPr>
          <w:noProof/>
        </w:rPr>
        <w:drawing>
          <wp:inline distT="0" distB="0" distL="0" distR="0" wp14:anchorId="77D65497" wp14:editId="6E3D8EE9">
            <wp:extent cx="5425440" cy="2583180"/>
            <wp:effectExtent l="0" t="0" r="3810" b="762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30"/>
                    <a:srcRect l="11832" t="17490" r="28207" b="5456"/>
                    <a:stretch/>
                  </pic:blipFill>
                  <pic:spPr bwMode="auto">
                    <a:xfrm>
                      <a:off x="0" y="0"/>
                      <a:ext cx="5425440" cy="2583180"/>
                    </a:xfrm>
                    <a:prstGeom prst="rect">
                      <a:avLst/>
                    </a:prstGeom>
                    <a:ln>
                      <a:noFill/>
                    </a:ln>
                    <a:extLst>
                      <a:ext uri="{53640926-AAD7-44D8-BBD7-CCE9431645EC}">
                        <a14:shadowObscured xmlns:a14="http://schemas.microsoft.com/office/drawing/2010/main"/>
                      </a:ext>
                    </a:extLst>
                  </pic:spPr>
                </pic:pic>
              </a:graphicData>
            </a:graphic>
          </wp:inline>
        </w:drawing>
      </w:r>
    </w:p>
    <w:p w14:paraId="22404FA1" w14:textId="77777777" w:rsidR="00DE0A49" w:rsidRDefault="00DE0A49" w:rsidP="00DE0A49">
      <w:pPr>
        <w:rPr>
          <w:noProof/>
        </w:rPr>
      </w:pPr>
    </w:p>
    <w:p w14:paraId="183B8D8F" w14:textId="77777777" w:rsidR="00DE0A49" w:rsidRDefault="00DE0A49" w:rsidP="00DE0A49">
      <w:r>
        <w:rPr>
          <w:noProof/>
        </w:rPr>
        <w:drawing>
          <wp:inline distT="0" distB="0" distL="0" distR="0" wp14:anchorId="3E5277B8" wp14:editId="4AA0687F">
            <wp:extent cx="5471160" cy="2628900"/>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31"/>
                    <a:srcRect l="12497" t="21746" r="28207" b="5219"/>
                    <a:stretch/>
                  </pic:blipFill>
                  <pic:spPr bwMode="auto">
                    <a:xfrm>
                      <a:off x="0" y="0"/>
                      <a:ext cx="5471160" cy="2628900"/>
                    </a:xfrm>
                    <a:prstGeom prst="rect">
                      <a:avLst/>
                    </a:prstGeom>
                    <a:ln>
                      <a:noFill/>
                    </a:ln>
                    <a:extLst>
                      <a:ext uri="{53640926-AAD7-44D8-BBD7-CCE9431645EC}">
                        <a14:shadowObscured xmlns:a14="http://schemas.microsoft.com/office/drawing/2010/main"/>
                      </a:ext>
                    </a:extLst>
                  </pic:spPr>
                </pic:pic>
              </a:graphicData>
            </a:graphic>
          </wp:inline>
        </w:drawing>
      </w:r>
    </w:p>
    <w:p w14:paraId="3FB27806" w14:textId="77777777" w:rsidR="00DE0A49" w:rsidRDefault="00DE0A49" w:rsidP="00DE0A49">
      <w:pPr>
        <w:rPr>
          <w:noProof/>
        </w:rPr>
      </w:pPr>
    </w:p>
    <w:p w14:paraId="3CB34630" w14:textId="77777777" w:rsidR="00DE0A49" w:rsidRDefault="00DE0A49" w:rsidP="00DE0A49">
      <w:r>
        <w:rPr>
          <w:noProof/>
        </w:rPr>
        <w:drawing>
          <wp:inline distT="0" distB="0" distL="0" distR="0" wp14:anchorId="12113AE8" wp14:editId="7D414D46">
            <wp:extent cx="5135880" cy="1909917"/>
            <wp:effectExtent l="0" t="0" r="762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32"/>
                    <a:srcRect l="12750" t="26593" r="28875" b="34814"/>
                    <a:stretch/>
                  </pic:blipFill>
                  <pic:spPr bwMode="auto">
                    <a:xfrm>
                      <a:off x="0" y="0"/>
                      <a:ext cx="5217935" cy="1940432"/>
                    </a:xfrm>
                    <a:prstGeom prst="rect">
                      <a:avLst/>
                    </a:prstGeom>
                    <a:ln>
                      <a:noFill/>
                    </a:ln>
                    <a:extLst>
                      <a:ext uri="{53640926-AAD7-44D8-BBD7-CCE9431645EC}">
                        <a14:shadowObscured xmlns:a14="http://schemas.microsoft.com/office/drawing/2010/main"/>
                      </a:ext>
                    </a:extLst>
                  </pic:spPr>
                </pic:pic>
              </a:graphicData>
            </a:graphic>
          </wp:inline>
        </w:drawing>
      </w:r>
    </w:p>
    <w:p w14:paraId="253FA9C4" w14:textId="77777777" w:rsidR="000E1617" w:rsidRPr="00CF7E67" w:rsidRDefault="000E1617" w:rsidP="000E1617">
      <w:pPr>
        <w:spacing w:after="0" w:line="240" w:lineRule="auto"/>
        <w:jc w:val="both"/>
        <w:rPr>
          <w:rFonts w:ascii="Arial" w:eastAsia="Times New Roman" w:hAnsi="Arial" w:cs="Arial"/>
          <w:b/>
          <w:bCs/>
          <w:color w:val="auto"/>
          <w:szCs w:val="24"/>
          <w:lang w:eastAsia="en-GB"/>
        </w:rPr>
      </w:pPr>
      <w:r>
        <w:rPr>
          <w:rFonts w:ascii="Arial" w:eastAsia="Times New Roman" w:hAnsi="Arial" w:cs="Arial"/>
          <w:b/>
          <w:bCs/>
          <w:color w:val="auto"/>
          <w:szCs w:val="24"/>
          <w:lang w:eastAsia="en-GB"/>
        </w:rPr>
        <w:lastRenderedPageBreak/>
        <w:t>Ho</w:t>
      </w:r>
      <w:r w:rsidRPr="00CF7E67">
        <w:rPr>
          <w:rFonts w:ascii="Arial" w:eastAsia="Times New Roman" w:hAnsi="Arial" w:cs="Arial"/>
          <w:b/>
          <w:bCs/>
          <w:color w:val="auto"/>
          <w:szCs w:val="24"/>
          <w:lang w:eastAsia="en-GB"/>
        </w:rPr>
        <w:t>mework expectations:</w:t>
      </w:r>
      <w:r w:rsidRPr="00CF7E67">
        <w:rPr>
          <w:rFonts w:ascii="Arial" w:hAnsi="Arial" w:cs="Arial"/>
          <w:b/>
          <w:bCs/>
        </w:rPr>
        <w:t xml:space="preserve"> </w:t>
      </w:r>
    </w:p>
    <w:p w14:paraId="44986845" w14:textId="77777777" w:rsidR="00DE0A49" w:rsidRDefault="00DE0A49" w:rsidP="00DE0A49"/>
    <w:p w14:paraId="25E4E7D3" w14:textId="264243C5" w:rsidR="00DE0A49" w:rsidRDefault="00DE0A49" w:rsidP="00DE0A49">
      <w:r>
        <w:t xml:space="preserve">Homework – to read </w:t>
      </w:r>
      <w:r w:rsidR="004B6E0D">
        <w:t xml:space="preserve">at least </w:t>
      </w:r>
      <w:r>
        <w:t>5 times a week at home</w:t>
      </w:r>
    </w:p>
    <w:p w14:paraId="599E4B70" w14:textId="77777777" w:rsidR="00DE0A49" w:rsidRDefault="00DE0A49" w:rsidP="00DE0A49">
      <w:r>
        <w:t>Weekly Spellings</w:t>
      </w:r>
    </w:p>
    <w:p w14:paraId="28C0F3F6" w14:textId="77777777" w:rsidR="00DE0A49" w:rsidRDefault="00DE0A49" w:rsidP="00DE0A49">
      <w:r>
        <w:t>Weekly Maths sheet</w:t>
      </w:r>
    </w:p>
    <w:p w14:paraId="0D5BE9E7" w14:textId="77777777" w:rsidR="00DE0A49" w:rsidRDefault="00DE0A49" w:rsidP="00DE0A49">
      <w:r>
        <w:t>To login and complete Mathletics at home each week.</w:t>
      </w:r>
    </w:p>
    <w:p w14:paraId="1A290BFA" w14:textId="77777777" w:rsidR="00DE0A49" w:rsidRDefault="00DE0A49" w:rsidP="00DE0A49">
      <w:r>
        <w:t xml:space="preserve">Extra if you would like – go to the </w:t>
      </w:r>
      <w:proofErr w:type="spellStart"/>
      <w:r>
        <w:t>phonicsplay</w:t>
      </w:r>
      <w:proofErr w:type="spellEnd"/>
      <w:r>
        <w:t xml:space="preserve"> website and click on the free resources section and play some of the games to read real and non-words using your phonics skills and knowledge. </w:t>
      </w:r>
    </w:p>
    <w:p w14:paraId="33BD2D1E" w14:textId="77777777" w:rsidR="00DE0A49" w:rsidRDefault="00DE0A49" w:rsidP="00DE0A49">
      <w:r>
        <w:t>www.phonicsplay.co.uk</w:t>
      </w:r>
    </w:p>
    <w:p w14:paraId="7B78B3AF" w14:textId="77777777" w:rsidR="00DE0A49" w:rsidRDefault="00DE0A49" w:rsidP="00DE0A49"/>
    <w:p w14:paraId="66D6E1AB" w14:textId="4FB49AC3" w:rsidR="00CF7E67" w:rsidRPr="00CF7E67" w:rsidRDefault="00CF7E67" w:rsidP="0046348C">
      <w:pPr>
        <w:spacing w:after="0" w:line="240" w:lineRule="auto"/>
        <w:rPr>
          <w:rFonts w:ascii="Arial" w:hAnsi="Arial" w:cs="Arial"/>
          <w:szCs w:val="24"/>
        </w:rPr>
      </w:pPr>
    </w:p>
    <w:p w14:paraId="5E8EBFEF" w14:textId="5301AE1F" w:rsidR="00D031EE" w:rsidRPr="00CF7E67" w:rsidRDefault="00105EDD" w:rsidP="009420EA">
      <w:pPr>
        <w:spacing w:after="0" w:line="240" w:lineRule="auto"/>
        <w:jc w:val="both"/>
        <w:rPr>
          <w:rFonts w:ascii="Arial" w:eastAsia="Times New Roman" w:hAnsi="Arial" w:cs="Arial"/>
          <w:b/>
          <w:bCs/>
          <w:color w:val="auto"/>
          <w:szCs w:val="24"/>
          <w:lang w:eastAsia="en-GB"/>
        </w:rPr>
      </w:pPr>
      <w:r w:rsidRPr="00CF7E67">
        <w:rPr>
          <w:rFonts w:ascii="Arial" w:eastAsia="Times New Roman" w:hAnsi="Arial" w:cs="Arial"/>
          <w:b/>
          <w:bCs/>
          <w:color w:val="auto"/>
          <w:szCs w:val="24"/>
          <w:lang w:eastAsia="en-GB"/>
        </w:rPr>
        <w:t>General information:</w:t>
      </w:r>
    </w:p>
    <w:p w14:paraId="0C76501D" w14:textId="5A0C8A3D" w:rsidR="003156C0" w:rsidRDefault="00105EDD" w:rsidP="009420EA">
      <w:pPr>
        <w:spacing w:after="0" w:line="240" w:lineRule="auto"/>
        <w:jc w:val="both"/>
        <w:rPr>
          <w:rFonts w:ascii="Arial" w:eastAsia="Times New Roman" w:hAnsi="Arial" w:cs="Arial"/>
          <w:color w:val="auto"/>
          <w:szCs w:val="24"/>
          <w:lang w:eastAsia="en-GB"/>
        </w:rPr>
      </w:pPr>
      <w:r w:rsidRPr="00CF7E67">
        <w:rPr>
          <w:rFonts w:ascii="Arial" w:eastAsia="Times New Roman" w:hAnsi="Arial" w:cs="Arial"/>
          <w:color w:val="auto"/>
          <w:szCs w:val="24"/>
          <w:lang w:eastAsia="en-GB"/>
        </w:rPr>
        <w:t>PE-</w:t>
      </w:r>
      <w:r w:rsidR="00AC6169">
        <w:rPr>
          <w:rFonts w:ascii="Arial" w:eastAsia="Times New Roman" w:hAnsi="Arial" w:cs="Arial"/>
          <w:color w:val="auto"/>
          <w:szCs w:val="24"/>
          <w:lang w:eastAsia="en-GB"/>
        </w:rPr>
        <w:t xml:space="preserve"> T</w:t>
      </w:r>
      <w:r w:rsidR="00550362">
        <w:rPr>
          <w:rFonts w:ascii="Arial" w:eastAsia="Times New Roman" w:hAnsi="Arial" w:cs="Arial"/>
          <w:color w:val="auto"/>
          <w:szCs w:val="24"/>
          <w:lang w:eastAsia="en-GB"/>
        </w:rPr>
        <w:t>hursday and Friday</w:t>
      </w:r>
      <w:r w:rsidR="00AC6169">
        <w:rPr>
          <w:rFonts w:ascii="Arial" w:eastAsia="Times New Roman" w:hAnsi="Arial" w:cs="Arial"/>
          <w:color w:val="auto"/>
          <w:szCs w:val="24"/>
          <w:lang w:eastAsia="en-GB"/>
        </w:rPr>
        <w:t xml:space="preserve"> </w:t>
      </w:r>
      <w:r w:rsidR="00F032E9">
        <w:rPr>
          <w:rFonts w:ascii="Arial" w:eastAsia="Times New Roman" w:hAnsi="Arial" w:cs="Arial"/>
          <w:color w:val="auto"/>
          <w:szCs w:val="24"/>
          <w:lang w:eastAsia="en-GB"/>
        </w:rPr>
        <w:t>a</w:t>
      </w:r>
      <w:r w:rsidR="00550362">
        <w:rPr>
          <w:rFonts w:ascii="Arial" w:eastAsia="Times New Roman" w:hAnsi="Arial" w:cs="Arial"/>
          <w:color w:val="auto"/>
          <w:szCs w:val="24"/>
          <w:lang w:eastAsia="en-GB"/>
        </w:rPr>
        <w:t>fternoons</w:t>
      </w:r>
      <w:r w:rsidR="00F032E9">
        <w:rPr>
          <w:rFonts w:ascii="Arial" w:eastAsia="Times New Roman" w:hAnsi="Arial" w:cs="Arial"/>
          <w:color w:val="auto"/>
          <w:szCs w:val="24"/>
          <w:lang w:eastAsia="en-GB"/>
        </w:rPr>
        <w:t xml:space="preserve">. </w:t>
      </w:r>
    </w:p>
    <w:p w14:paraId="08CC212A" w14:textId="09E6559E" w:rsidR="00D9413A" w:rsidRPr="00CF7E67" w:rsidRDefault="000D6424" w:rsidP="009420EA">
      <w:pPr>
        <w:spacing w:after="0" w:line="240" w:lineRule="auto"/>
        <w:jc w:val="both"/>
        <w:rPr>
          <w:rFonts w:ascii="Arial" w:eastAsia="Times New Roman" w:hAnsi="Arial" w:cs="Arial"/>
          <w:color w:val="auto"/>
          <w:szCs w:val="24"/>
          <w:lang w:eastAsia="en-GB"/>
        </w:rPr>
      </w:pPr>
      <w:r w:rsidRPr="00CF7E67">
        <w:rPr>
          <w:rFonts w:ascii="Arial" w:eastAsia="Times New Roman" w:hAnsi="Arial" w:cs="Arial"/>
          <w:color w:val="auto"/>
          <w:szCs w:val="24"/>
          <w:lang w:eastAsia="en-GB"/>
        </w:rPr>
        <w:t xml:space="preserve">             </w:t>
      </w:r>
    </w:p>
    <w:p w14:paraId="6B101391" w14:textId="3E1E9106" w:rsidR="009420EA" w:rsidRPr="00CF7E67" w:rsidRDefault="009420EA" w:rsidP="003156C0">
      <w:pPr>
        <w:spacing w:after="0" w:line="240" w:lineRule="auto"/>
        <w:jc w:val="both"/>
        <w:rPr>
          <w:rFonts w:ascii="Arial" w:eastAsia="Times New Roman" w:hAnsi="Arial" w:cs="Arial"/>
          <w:color w:val="auto"/>
          <w:szCs w:val="24"/>
          <w:lang w:eastAsia="en-GB"/>
        </w:rPr>
      </w:pPr>
    </w:p>
    <w:p w14:paraId="3C0AB9E8" w14:textId="712BE2B2" w:rsidR="00443D57" w:rsidRDefault="00443D57" w:rsidP="00387629">
      <w:pPr>
        <w:autoSpaceDE w:val="0"/>
        <w:autoSpaceDN w:val="0"/>
        <w:adjustRightInd w:val="0"/>
        <w:spacing w:after="0" w:line="240" w:lineRule="auto"/>
        <w:jc w:val="both"/>
        <w:rPr>
          <w:rFonts w:ascii="Arial" w:hAnsi="Arial" w:cs="Arial"/>
          <w:color w:val="auto"/>
          <w:szCs w:val="24"/>
        </w:rPr>
      </w:pPr>
    </w:p>
    <w:p w14:paraId="6362C9A5" w14:textId="1C198DB4" w:rsidR="00B53640" w:rsidRPr="00CF7E67" w:rsidRDefault="00443D57" w:rsidP="00F7200A">
      <w:pPr>
        <w:autoSpaceDE w:val="0"/>
        <w:autoSpaceDN w:val="0"/>
        <w:adjustRightInd w:val="0"/>
        <w:spacing w:after="0" w:line="240" w:lineRule="auto"/>
        <w:jc w:val="both"/>
        <w:rPr>
          <w:rFonts w:ascii="Arial" w:hAnsi="Arial" w:cs="Arial"/>
          <w:color w:val="auto"/>
          <w:szCs w:val="24"/>
        </w:rPr>
      </w:pPr>
      <w:r w:rsidRPr="00CF7E67">
        <w:rPr>
          <w:rFonts w:ascii="Arial" w:hAnsi="Arial" w:cs="Arial"/>
          <w:color w:val="auto"/>
          <w:szCs w:val="24"/>
        </w:rPr>
        <w:t>Yours sincerely,</w:t>
      </w:r>
    </w:p>
    <w:p w14:paraId="30F7E60A" w14:textId="0094EE13" w:rsidR="00443D57" w:rsidRPr="00CF7E67" w:rsidRDefault="00550362" w:rsidP="00F7200A">
      <w:pPr>
        <w:autoSpaceDE w:val="0"/>
        <w:autoSpaceDN w:val="0"/>
        <w:adjustRightInd w:val="0"/>
        <w:spacing w:after="0" w:line="240" w:lineRule="auto"/>
        <w:jc w:val="both"/>
        <w:rPr>
          <w:rFonts w:ascii="Arial" w:hAnsi="Arial" w:cs="Arial"/>
          <w:color w:val="auto"/>
          <w:szCs w:val="24"/>
        </w:rPr>
      </w:pPr>
      <w:r>
        <w:rPr>
          <w:rFonts w:ascii="Arial" w:hAnsi="Arial" w:cs="Arial"/>
          <w:color w:val="auto"/>
          <w:szCs w:val="24"/>
        </w:rPr>
        <w:t>Donna Bennett</w:t>
      </w:r>
    </w:p>
    <w:p w14:paraId="700CDE3B" w14:textId="3CDDFCD7" w:rsidR="002E1FC9" w:rsidRPr="00CF7E67" w:rsidRDefault="00550362" w:rsidP="00F7200A">
      <w:pPr>
        <w:autoSpaceDE w:val="0"/>
        <w:autoSpaceDN w:val="0"/>
        <w:adjustRightInd w:val="0"/>
        <w:spacing w:after="0" w:line="240" w:lineRule="auto"/>
        <w:jc w:val="both"/>
        <w:rPr>
          <w:rFonts w:ascii="Arial" w:hAnsi="Arial" w:cs="Arial"/>
          <w:color w:val="auto"/>
          <w:szCs w:val="24"/>
        </w:rPr>
      </w:pPr>
      <w:r>
        <w:rPr>
          <w:rFonts w:ascii="Arial" w:hAnsi="Arial" w:cs="Arial"/>
          <w:color w:val="auto"/>
          <w:szCs w:val="24"/>
        </w:rPr>
        <w:t>Wren</w:t>
      </w:r>
      <w:r w:rsidR="00CB2B85" w:rsidRPr="00CF7E67">
        <w:rPr>
          <w:rFonts w:ascii="Arial" w:hAnsi="Arial" w:cs="Arial"/>
          <w:color w:val="auto"/>
          <w:szCs w:val="24"/>
        </w:rPr>
        <w:t>’s Teacher.</w:t>
      </w:r>
      <w:r w:rsidR="00CF7E67" w:rsidRPr="00CF7E67">
        <w:rPr>
          <w:rFonts w:ascii="Arial" w:hAnsi="Arial" w:cs="Arial"/>
        </w:rPr>
        <w:t xml:space="preserve"> </w:t>
      </w:r>
    </w:p>
    <w:sectPr w:rsidR="002E1FC9" w:rsidRPr="00CF7E67" w:rsidSect="00197829">
      <w:headerReference w:type="default" r:id="rId33"/>
      <w:footerReference w:type="default" r:id="rId34"/>
      <w:headerReference w:type="first" r:id="rId35"/>
      <w:footerReference w:type="first" r:id="rId36"/>
      <w:pgSz w:w="11910" w:h="16840"/>
      <w:pgMar w:top="720" w:right="720" w:bottom="720" w:left="720" w:header="0" w:footer="1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9A5D3" w14:textId="77777777" w:rsidR="00174055" w:rsidRDefault="00174055">
      <w:pPr>
        <w:spacing w:after="0" w:line="240" w:lineRule="auto"/>
      </w:pPr>
      <w:r>
        <w:separator/>
      </w:r>
    </w:p>
  </w:endnote>
  <w:endnote w:type="continuationSeparator" w:id="0">
    <w:p w14:paraId="44C6E91D" w14:textId="77777777" w:rsidR="00174055" w:rsidRDefault="0017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21"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21"/>
    </w:tblGrid>
    <w:tr w:rsidR="00C40BA7" w14:paraId="1EF2D78E" w14:textId="77777777" w:rsidTr="00115663">
      <w:trPr>
        <w:trHeight w:val="1421"/>
      </w:trPr>
      <w:tc>
        <w:tcPr>
          <w:tcW w:w="12221" w:type="dxa"/>
          <w:tcBorders>
            <w:top w:val="nil"/>
            <w:left w:val="nil"/>
            <w:bottom w:val="nil"/>
            <w:right w:val="nil"/>
          </w:tcBorders>
        </w:tcPr>
        <w:p w14:paraId="5F21637F" w14:textId="77777777" w:rsidR="00C40BA7" w:rsidRDefault="00C40BA7" w:rsidP="00115663">
          <w:pPr>
            <w:pStyle w:val="Footer"/>
            <w:spacing w:after="0"/>
            <w:jc w:val="left"/>
          </w:pPr>
          <w:r>
            <w:rPr>
              <w:noProof/>
            </w:rPr>
            <w:drawing>
              <wp:anchor distT="0" distB="0" distL="114300" distR="114300" simplePos="0" relativeHeight="251661312" behindDoc="1" locked="0" layoutInCell="1" allowOverlap="1" wp14:anchorId="557ADB97" wp14:editId="629F6B93">
                <wp:simplePos x="0" y="0"/>
                <wp:positionH relativeFrom="column">
                  <wp:posOffset>-359410</wp:posOffset>
                </wp:positionH>
                <wp:positionV relativeFrom="paragraph">
                  <wp:posOffset>121285</wp:posOffset>
                </wp:positionV>
                <wp:extent cx="8082387" cy="899160"/>
                <wp:effectExtent l="0" t="0" r="0" b="0"/>
                <wp:wrapNone/>
                <wp:docPr id="14" name="Picture 14" descr="Multiple green waves as abstract design in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een-waves-17.jpg"/>
                        <pic:cNvPicPr/>
                      </pic:nvPicPr>
                      <pic:blipFill>
                        <a:blip r:embed="rId1">
                          <a:duotone>
                            <a:prstClr val="black"/>
                            <a:srgbClr val="9CF4B1">
                              <a:tint val="45000"/>
                              <a:satMod val="400000"/>
                            </a:srgbClr>
                          </a:duotone>
                          <a:extLst>
                            <a:ext uri="{28A0092B-C50C-407E-A947-70E740481C1C}">
                              <a14:useLocalDpi xmlns:a14="http://schemas.microsoft.com/office/drawing/2010/main" val="0"/>
                            </a:ext>
                          </a:extLst>
                        </a:blip>
                        <a:stretch>
                          <a:fillRect/>
                        </a:stretch>
                      </pic:blipFill>
                      <pic:spPr>
                        <a:xfrm>
                          <a:off x="0" y="0"/>
                          <a:ext cx="8082387" cy="899160"/>
                        </a:xfrm>
                        <a:prstGeom prst="rect">
                          <a:avLst/>
                        </a:prstGeom>
                      </pic:spPr>
                    </pic:pic>
                  </a:graphicData>
                </a:graphic>
                <wp14:sizeRelH relativeFrom="page">
                  <wp14:pctWidth>0</wp14:pctWidth>
                </wp14:sizeRelH>
                <wp14:sizeRelV relativeFrom="page">
                  <wp14:pctHeight>0</wp14:pctHeight>
                </wp14:sizeRelV>
              </wp:anchor>
            </w:drawing>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7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470"/>
    </w:tblGrid>
    <w:tr w:rsidR="00C40BA7" w14:paraId="6FDB8C4E" w14:textId="77777777" w:rsidTr="002E1A5A">
      <w:trPr>
        <w:trHeight w:val="1362"/>
      </w:trPr>
      <w:tc>
        <w:tcPr>
          <w:tcW w:w="12275" w:type="dxa"/>
          <w:tcBorders>
            <w:top w:val="nil"/>
            <w:left w:val="nil"/>
            <w:bottom w:val="nil"/>
            <w:right w:val="nil"/>
          </w:tcBorders>
        </w:tcPr>
        <w:p w14:paraId="28340CCB" w14:textId="77777777" w:rsidR="00C40BA7" w:rsidRDefault="00C40BA7" w:rsidP="002E1A5A">
          <w:pPr>
            <w:pStyle w:val="Footer"/>
            <w:spacing w:after="0"/>
          </w:pPr>
          <w:r>
            <w:rPr>
              <w:noProof/>
            </w:rPr>
            <w:drawing>
              <wp:inline distT="0" distB="0" distL="0" distR="0" wp14:anchorId="70D308C4" wp14:editId="6B043439">
                <wp:extent cx="8551368" cy="976184"/>
                <wp:effectExtent l="0" t="0" r="2540" b="0"/>
                <wp:docPr id="15" name="Picture 15" descr="green wave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een-waves-17.jpg"/>
                        <pic:cNvPicPr/>
                      </pic:nvPicPr>
                      <pic:blipFill>
                        <a:blip r:embed="rId1">
                          <a:extLst>
                            <a:ext uri="{28A0092B-C50C-407E-A947-70E740481C1C}">
                              <a14:useLocalDpi xmlns:a14="http://schemas.microsoft.com/office/drawing/2010/main" val="0"/>
                            </a:ext>
                          </a:extLst>
                        </a:blip>
                        <a:stretch>
                          <a:fillRect/>
                        </a:stretch>
                      </pic:blipFill>
                      <pic:spPr>
                        <a:xfrm>
                          <a:off x="0" y="0"/>
                          <a:ext cx="9550805" cy="1090275"/>
                        </a:xfrm>
                        <a:prstGeom prst="rect">
                          <a:avLst/>
                        </a:prstGeom>
                      </pic:spPr>
                    </pic:pic>
                  </a:graphicData>
                </a:graphic>
              </wp:inline>
            </w:drawing>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EDDF00" w14:textId="77777777" w:rsidR="00174055" w:rsidRDefault="00174055">
      <w:pPr>
        <w:spacing w:after="0" w:line="240" w:lineRule="auto"/>
      </w:pPr>
      <w:r>
        <w:separator/>
      </w:r>
    </w:p>
  </w:footnote>
  <w:footnote w:type="continuationSeparator" w:id="0">
    <w:p w14:paraId="2A91B47C" w14:textId="77777777" w:rsidR="00174055" w:rsidRDefault="00174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201"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01"/>
    </w:tblGrid>
    <w:tr w:rsidR="00C40BA7" w14:paraId="4E8D9A5F" w14:textId="77777777" w:rsidTr="00115663">
      <w:trPr>
        <w:trHeight w:val="1880"/>
      </w:trPr>
      <w:tc>
        <w:tcPr>
          <w:tcW w:w="12201" w:type="dxa"/>
          <w:tcBorders>
            <w:top w:val="nil"/>
            <w:left w:val="nil"/>
            <w:bottom w:val="nil"/>
            <w:right w:val="nil"/>
          </w:tcBorders>
        </w:tcPr>
        <w:p w14:paraId="48751403" w14:textId="4C45414A" w:rsidR="00C40BA7" w:rsidRDefault="00C40BA7" w:rsidP="00115663">
          <w:pPr>
            <w:pStyle w:val="Header"/>
          </w:pPr>
          <w:r>
            <w:rPr>
              <w:noProof/>
            </w:rPr>
            <w:drawing>
              <wp:anchor distT="0" distB="0" distL="114300" distR="114300" simplePos="0" relativeHeight="251662336" behindDoc="1" locked="0" layoutInCell="1" allowOverlap="1" wp14:anchorId="29B359B0" wp14:editId="439512CA">
                <wp:simplePos x="0" y="0"/>
                <wp:positionH relativeFrom="column">
                  <wp:posOffset>-107950</wp:posOffset>
                </wp:positionH>
                <wp:positionV relativeFrom="paragraph">
                  <wp:posOffset>0</wp:posOffset>
                </wp:positionV>
                <wp:extent cx="8154035" cy="949273"/>
                <wp:effectExtent l="0" t="0" r="0" b="3810"/>
                <wp:wrapNone/>
                <wp:docPr id="13" name="Picture 13" descr="Multiple green waves as abstract design in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1">
                          <a:duotone>
                            <a:prstClr val="black"/>
                            <a:srgbClr val="9CF4B1">
                              <a:tint val="45000"/>
                              <a:satMod val="400000"/>
                            </a:srgbClr>
                          </a:duotone>
                          <a:extLst>
                            <a:ext uri="{28A0092B-C50C-407E-A947-70E740481C1C}">
                              <a14:useLocalDpi xmlns:a14="http://schemas.microsoft.com/office/drawing/2010/main" val="0"/>
                            </a:ext>
                          </a:extLst>
                        </a:blip>
                        <a:stretch>
                          <a:fillRect/>
                        </a:stretch>
                      </pic:blipFill>
                      <pic:spPr>
                        <a:xfrm>
                          <a:off x="0" y="0"/>
                          <a:ext cx="8154035" cy="949273"/>
                        </a:xfrm>
                        <a:prstGeom prst="rect">
                          <a:avLst/>
                        </a:prstGeom>
                      </pic:spPr>
                    </pic:pic>
                  </a:graphicData>
                </a:graphic>
              </wp:anchor>
            </w:drawing>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D9F3F" w14:textId="77777777" w:rsidR="00C40BA7" w:rsidRDefault="00C40BA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3.6pt;height:259.2pt" o:bullet="t">
        <v:imagedata r:id="rId1" o:title="logo"/>
      </v:shape>
    </w:pict>
  </w:numPicBullet>
  <w:numPicBullet w:numPicBulletId="1">
    <w:pict>
      <v:shape id="_x0000_i1027" type="#_x0000_t75" style="width:640.8pt;height:640.8pt" o:bullet="t">
        <v:imagedata r:id="rId2" o:title="Horsley-Round"/>
      </v:shape>
    </w:pict>
  </w:numPicBullet>
  <w:numPicBullet w:numPicBulletId="2">
    <w:pict>
      <v:shape id="_x0000_i1028" type="#_x0000_t75" style="width:129.6pt;height:122.4pt" o:bullet="t">
        <v:imagedata r:id="rId3" o:title="107541141_3018612544843164_4247129517069543299_n"/>
      </v:shape>
    </w:pict>
  </w:numPicBullet>
  <w:abstractNum w:abstractNumId="0" w15:restartNumberingAfterBreak="0">
    <w:nsid w:val="FFFFFF7C"/>
    <w:multiLevelType w:val="singleLevel"/>
    <w:tmpl w:val="A63838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181A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86C1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A2BB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10E5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79813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BECF5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54A4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28E3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DE09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F6214"/>
    <w:multiLevelType w:val="hybridMultilevel"/>
    <w:tmpl w:val="4AA87F90"/>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1" w15:restartNumberingAfterBreak="0">
    <w:nsid w:val="08933198"/>
    <w:multiLevelType w:val="hybridMultilevel"/>
    <w:tmpl w:val="7FEE47BC"/>
    <w:lvl w:ilvl="0" w:tplc="4470CA86">
      <w:numFmt w:val="bullet"/>
      <w:lvlText w:val="•"/>
      <w:lvlJc w:val="left"/>
      <w:pPr>
        <w:ind w:left="453" w:hanging="360"/>
      </w:pPr>
      <w:rPr>
        <w:rFonts w:ascii="Calibri" w:eastAsia="Calibri" w:hAnsi="Calibri" w:cs="Calibri" w:hint="default"/>
        <w:w w:val="100"/>
        <w:sz w:val="24"/>
        <w:szCs w:val="24"/>
        <w:lang w:val="en-US" w:eastAsia="en-US" w:bidi="ar-SA"/>
      </w:rPr>
    </w:lvl>
    <w:lvl w:ilvl="1" w:tplc="F9025D6C">
      <w:numFmt w:val="bullet"/>
      <w:lvlText w:val="•"/>
      <w:lvlJc w:val="left"/>
      <w:pPr>
        <w:ind w:left="583" w:hanging="360"/>
      </w:pPr>
      <w:rPr>
        <w:rFonts w:ascii="Calibri" w:eastAsia="Calibri" w:hAnsi="Calibri" w:cs="Calibri" w:hint="default"/>
        <w:w w:val="100"/>
        <w:sz w:val="24"/>
        <w:szCs w:val="24"/>
        <w:lang w:val="en-US" w:eastAsia="en-US" w:bidi="ar-SA"/>
      </w:rPr>
    </w:lvl>
    <w:lvl w:ilvl="2" w:tplc="4E42AD98">
      <w:numFmt w:val="bullet"/>
      <w:lvlText w:val="•"/>
      <w:lvlJc w:val="left"/>
      <w:pPr>
        <w:ind w:left="1093" w:hanging="360"/>
      </w:pPr>
      <w:rPr>
        <w:rFonts w:hint="default"/>
        <w:lang w:val="en-US" w:eastAsia="en-US" w:bidi="ar-SA"/>
      </w:rPr>
    </w:lvl>
    <w:lvl w:ilvl="3" w:tplc="27CE4CCC">
      <w:numFmt w:val="bullet"/>
      <w:lvlText w:val="•"/>
      <w:lvlJc w:val="left"/>
      <w:pPr>
        <w:ind w:left="1607" w:hanging="360"/>
      </w:pPr>
      <w:rPr>
        <w:rFonts w:hint="default"/>
        <w:lang w:val="en-US" w:eastAsia="en-US" w:bidi="ar-SA"/>
      </w:rPr>
    </w:lvl>
    <w:lvl w:ilvl="4" w:tplc="BFAE07C0">
      <w:numFmt w:val="bullet"/>
      <w:lvlText w:val="•"/>
      <w:lvlJc w:val="left"/>
      <w:pPr>
        <w:ind w:left="2121" w:hanging="360"/>
      </w:pPr>
      <w:rPr>
        <w:rFonts w:hint="default"/>
        <w:lang w:val="en-US" w:eastAsia="en-US" w:bidi="ar-SA"/>
      </w:rPr>
    </w:lvl>
    <w:lvl w:ilvl="5" w:tplc="A1E8DD68">
      <w:numFmt w:val="bullet"/>
      <w:lvlText w:val="•"/>
      <w:lvlJc w:val="left"/>
      <w:pPr>
        <w:ind w:left="2634" w:hanging="360"/>
      </w:pPr>
      <w:rPr>
        <w:rFonts w:hint="default"/>
        <w:lang w:val="en-US" w:eastAsia="en-US" w:bidi="ar-SA"/>
      </w:rPr>
    </w:lvl>
    <w:lvl w:ilvl="6" w:tplc="96FCC74C">
      <w:numFmt w:val="bullet"/>
      <w:lvlText w:val="•"/>
      <w:lvlJc w:val="left"/>
      <w:pPr>
        <w:ind w:left="3148" w:hanging="360"/>
      </w:pPr>
      <w:rPr>
        <w:rFonts w:hint="default"/>
        <w:lang w:val="en-US" w:eastAsia="en-US" w:bidi="ar-SA"/>
      </w:rPr>
    </w:lvl>
    <w:lvl w:ilvl="7" w:tplc="36E697BC">
      <w:numFmt w:val="bullet"/>
      <w:lvlText w:val="•"/>
      <w:lvlJc w:val="left"/>
      <w:pPr>
        <w:ind w:left="3662" w:hanging="360"/>
      </w:pPr>
      <w:rPr>
        <w:rFonts w:hint="default"/>
        <w:lang w:val="en-US" w:eastAsia="en-US" w:bidi="ar-SA"/>
      </w:rPr>
    </w:lvl>
    <w:lvl w:ilvl="8" w:tplc="7B34FB2C">
      <w:numFmt w:val="bullet"/>
      <w:lvlText w:val="•"/>
      <w:lvlJc w:val="left"/>
      <w:pPr>
        <w:ind w:left="4176" w:hanging="360"/>
      </w:pPr>
      <w:rPr>
        <w:rFonts w:hint="default"/>
        <w:lang w:val="en-US" w:eastAsia="en-US" w:bidi="ar-SA"/>
      </w:rPr>
    </w:lvl>
  </w:abstractNum>
  <w:abstractNum w:abstractNumId="12" w15:restartNumberingAfterBreak="0">
    <w:nsid w:val="105832B2"/>
    <w:multiLevelType w:val="hybridMultilevel"/>
    <w:tmpl w:val="1096A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8B5811"/>
    <w:multiLevelType w:val="hybridMultilevel"/>
    <w:tmpl w:val="88AA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C46707"/>
    <w:multiLevelType w:val="hybridMultilevel"/>
    <w:tmpl w:val="6DC8F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6"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62E4DD2"/>
    <w:multiLevelType w:val="hybridMultilevel"/>
    <w:tmpl w:val="6516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8833CC"/>
    <w:multiLevelType w:val="hybridMultilevel"/>
    <w:tmpl w:val="75E68620"/>
    <w:lvl w:ilvl="0" w:tplc="6C64C03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31942"/>
    <w:multiLevelType w:val="hybridMultilevel"/>
    <w:tmpl w:val="6EC4B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84112"/>
    <w:multiLevelType w:val="hybridMultilevel"/>
    <w:tmpl w:val="11D8EC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8FA53A1"/>
    <w:multiLevelType w:val="hybridMultilevel"/>
    <w:tmpl w:val="4B6CE7B4"/>
    <w:lvl w:ilvl="0" w:tplc="6C64C03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946421"/>
    <w:multiLevelType w:val="hybridMultilevel"/>
    <w:tmpl w:val="A682446A"/>
    <w:lvl w:ilvl="0" w:tplc="6C64C03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AEB75F7"/>
    <w:multiLevelType w:val="hybridMultilevel"/>
    <w:tmpl w:val="C6F0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967C16"/>
    <w:multiLevelType w:val="hybridMultilevel"/>
    <w:tmpl w:val="A268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257C7C"/>
    <w:multiLevelType w:val="hybridMultilevel"/>
    <w:tmpl w:val="0E16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821B4"/>
    <w:multiLevelType w:val="hybridMultilevel"/>
    <w:tmpl w:val="6B261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940689"/>
    <w:multiLevelType w:val="hybridMultilevel"/>
    <w:tmpl w:val="D1A8D24E"/>
    <w:lvl w:ilvl="0" w:tplc="8DD23C04">
      <w:numFmt w:val="bullet"/>
      <w:lvlText w:val="-"/>
      <w:lvlJc w:val="left"/>
      <w:pPr>
        <w:ind w:left="637" w:hanging="113"/>
      </w:pPr>
      <w:rPr>
        <w:rFonts w:ascii="Trebuchet MS" w:eastAsia="Trebuchet MS" w:hAnsi="Trebuchet MS" w:cs="Trebuchet MS" w:hint="default"/>
        <w:spacing w:val="0"/>
        <w:w w:val="69"/>
        <w:lang w:val="en-US" w:eastAsia="en-US" w:bidi="ar-SA"/>
      </w:rPr>
    </w:lvl>
    <w:lvl w:ilvl="1" w:tplc="F2C88F3A">
      <w:numFmt w:val="bullet"/>
      <w:lvlText w:val="•"/>
      <w:lvlJc w:val="left"/>
      <w:pPr>
        <w:ind w:left="1700" w:hanging="113"/>
      </w:pPr>
      <w:rPr>
        <w:rFonts w:hint="default"/>
        <w:lang w:val="en-US" w:eastAsia="en-US" w:bidi="ar-SA"/>
      </w:rPr>
    </w:lvl>
    <w:lvl w:ilvl="2" w:tplc="370089E0">
      <w:numFmt w:val="bullet"/>
      <w:lvlText w:val="•"/>
      <w:lvlJc w:val="left"/>
      <w:pPr>
        <w:ind w:left="2761" w:hanging="113"/>
      </w:pPr>
      <w:rPr>
        <w:rFonts w:hint="default"/>
        <w:lang w:val="en-US" w:eastAsia="en-US" w:bidi="ar-SA"/>
      </w:rPr>
    </w:lvl>
    <w:lvl w:ilvl="3" w:tplc="CCE0212E">
      <w:numFmt w:val="bullet"/>
      <w:lvlText w:val="•"/>
      <w:lvlJc w:val="left"/>
      <w:pPr>
        <w:ind w:left="3821" w:hanging="113"/>
      </w:pPr>
      <w:rPr>
        <w:rFonts w:hint="default"/>
        <w:lang w:val="en-US" w:eastAsia="en-US" w:bidi="ar-SA"/>
      </w:rPr>
    </w:lvl>
    <w:lvl w:ilvl="4" w:tplc="6BD8A83A">
      <w:numFmt w:val="bullet"/>
      <w:lvlText w:val="•"/>
      <w:lvlJc w:val="left"/>
      <w:pPr>
        <w:ind w:left="4882" w:hanging="113"/>
      </w:pPr>
      <w:rPr>
        <w:rFonts w:hint="default"/>
        <w:lang w:val="en-US" w:eastAsia="en-US" w:bidi="ar-SA"/>
      </w:rPr>
    </w:lvl>
    <w:lvl w:ilvl="5" w:tplc="6BA653B4">
      <w:numFmt w:val="bullet"/>
      <w:lvlText w:val="•"/>
      <w:lvlJc w:val="left"/>
      <w:pPr>
        <w:ind w:left="5943" w:hanging="113"/>
      </w:pPr>
      <w:rPr>
        <w:rFonts w:hint="default"/>
        <w:lang w:val="en-US" w:eastAsia="en-US" w:bidi="ar-SA"/>
      </w:rPr>
    </w:lvl>
    <w:lvl w:ilvl="6" w:tplc="9FFE81E2">
      <w:numFmt w:val="bullet"/>
      <w:lvlText w:val="•"/>
      <w:lvlJc w:val="left"/>
      <w:pPr>
        <w:ind w:left="7003" w:hanging="113"/>
      </w:pPr>
      <w:rPr>
        <w:rFonts w:hint="default"/>
        <w:lang w:val="en-US" w:eastAsia="en-US" w:bidi="ar-SA"/>
      </w:rPr>
    </w:lvl>
    <w:lvl w:ilvl="7" w:tplc="502C344A">
      <w:numFmt w:val="bullet"/>
      <w:lvlText w:val="•"/>
      <w:lvlJc w:val="left"/>
      <w:pPr>
        <w:ind w:left="8064" w:hanging="113"/>
      </w:pPr>
      <w:rPr>
        <w:rFonts w:hint="default"/>
        <w:lang w:val="en-US" w:eastAsia="en-US" w:bidi="ar-SA"/>
      </w:rPr>
    </w:lvl>
    <w:lvl w:ilvl="8" w:tplc="68920D90">
      <w:numFmt w:val="bullet"/>
      <w:lvlText w:val="•"/>
      <w:lvlJc w:val="left"/>
      <w:pPr>
        <w:ind w:left="9125" w:hanging="113"/>
      </w:pPr>
      <w:rPr>
        <w:rFonts w:hint="default"/>
        <w:lang w:val="en-US" w:eastAsia="en-US" w:bidi="ar-SA"/>
      </w:rPr>
    </w:lvl>
  </w:abstractNum>
  <w:abstractNum w:abstractNumId="29" w15:restartNumberingAfterBreak="0">
    <w:nsid w:val="797C691C"/>
    <w:multiLevelType w:val="hybridMultilevel"/>
    <w:tmpl w:val="4F94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3664975">
    <w:abstractNumId w:val="9"/>
  </w:num>
  <w:num w:numId="2" w16cid:durableId="142043696">
    <w:abstractNumId w:val="7"/>
  </w:num>
  <w:num w:numId="3" w16cid:durableId="469637011">
    <w:abstractNumId w:val="6"/>
  </w:num>
  <w:num w:numId="4" w16cid:durableId="1945576938">
    <w:abstractNumId w:val="5"/>
  </w:num>
  <w:num w:numId="5" w16cid:durableId="1849098863">
    <w:abstractNumId w:val="4"/>
  </w:num>
  <w:num w:numId="6" w16cid:durableId="71126725">
    <w:abstractNumId w:val="8"/>
  </w:num>
  <w:num w:numId="7" w16cid:durableId="1638608064">
    <w:abstractNumId w:val="3"/>
  </w:num>
  <w:num w:numId="8" w16cid:durableId="627392646">
    <w:abstractNumId w:val="2"/>
  </w:num>
  <w:num w:numId="9" w16cid:durableId="2106070674">
    <w:abstractNumId w:val="1"/>
  </w:num>
  <w:num w:numId="10" w16cid:durableId="1716201080">
    <w:abstractNumId w:val="0"/>
  </w:num>
  <w:num w:numId="11" w16cid:durableId="333188015">
    <w:abstractNumId w:val="21"/>
  </w:num>
  <w:num w:numId="12" w16cid:durableId="1382048339">
    <w:abstractNumId w:val="22"/>
  </w:num>
  <w:num w:numId="13" w16cid:durableId="1057821697">
    <w:abstractNumId w:val="18"/>
  </w:num>
  <w:num w:numId="14" w16cid:durableId="831485706">
    <w:abstractNumId w:val="23"/>
  </w:num>
  <w:num w:numId="15" w16cid:durableId="1679576858">
    <w:abstractNumId w:val="16"/>
  </w:num>
  <w:num w:numId="16" w16cid:durableId="494344362">
    <w:abstractNumId w:val="15"/>
  </w:num>
  <w:num w:numId="17" w16cid:durableId="1694262434">
    <w:abstractNumId w:val="29"/>
  </w:num>
  <w:num w:numId="18" w16cid:durableId="1864173449">
    <w:abstractNumId w:val="26"/>
  </w:num>
  <w:num w:numId="19" w16cid:durableId="1257521670">
    <w:abstractNumId w:val="25"/>
  </w:num>
  <w:num w:numId="20" w16cid:durableId="200561553">
    <w:abstractNumId w:val="24"/>
  </w:num>
  <w:num w:numId="21" w16cid:durableId="435709764">
    <w:abstractNumId w:val="27"/>
  </w:num>
  <w:num w:numId="22" w16cid:durableId="512501108">
    <w:abstractNumId w:val="10"/>
  </w:num>
  <w:num w:numId="23" w16cid:durableId="1847330976">
    <w:abstractNumId w:val="12"/>
  </w:num>
  <w:num w:numId="24" w16cid:durableId="300692996">
    <w:abstractNumId w:val="14"/>
  </w:num>
  <w:num w:numId="25" w16cid:durableId="2060544991">
    <w:abstractNumId w:val="13"/>
  </w:num>
  <w:num w:numId="26" w16cid:durableId="1297101858">
    <w:abstractNumId w:val="20"/>
  </w:num>
  <w:num w:numId="27" w16cid:durableId="1092505306">
    <w:abstractNumId w:val="19"/>
  </w:num>
  <w:num w:numId="28" w16cid:durableId="273949409">
    <w:abstractNumId w:val="11"/>
  </w:num>
  <w:num w:numId="29" w16cid:durableId="870143036">
    <w:abstractNumId w:val="17"/>
  </w:num>
  <w:num w:numId="30" w16cid:durableId="1991273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54"/>
    <w:rsid w:val="000072CA"/>
    <w:rsid w:val="0000770C"/>
    <w:rsid w:val="00012907"/>
    <w:rsid w:val="000266A1"/>
    <w:rsid w:val="00027164"/>
    <w:rsid w:val="00035D88"/>
    <w:rsid w:val="000447B6"/>
    <w:rsid w:val="00053E79"/>
    <w:rsid w:val="000601DD"/>
    <w:rsid w:val="00066E19"/>
    <w:rsid w:val="000700B7"/>
    <w:rsid w:val="00075A43"/>
    <w:rsid w:val="00092BB2"/>
    <w:rsid w:val="000944C1"/>
    <w:rsid w:val="00097FC8"/>
    <w:rsid w:val="000A48BC"/>
    <w:rsid w:val="000B4BF8"/>
    <w:rsid w:val="000C71B7"/>
    <w:rsid w:val="000D3771"/>
    <w:rsid w:val="000D3B28"/>
    <w:rsid w:val="000D4EBC"/>
    <w:rsid w:val="000D6424"/>
    <w:rsid w:val="000E1617"/>
    <w:rsid w:val="000E3702"/>
    <w:rsid w:val="000F2898"/>
    <w:rsid w:val="000F4130"/>
    <w:rsid w:val="000F4E71"/>
    <w:rsid w:val="00103F8D"/>
    <w:rsid w:val="0010508C"/>
    <w:rsid w:val="00105C3D"/>
    <w:rsid w:val="00105EDD"/>
    <w:rsid w:val="00106E4A"/>
    <w:rsid w:val="00115663"/>
    <w:rsid w:val="0012503A"/>
    <w:rsid w:val="00135D54"/>
    <w:rsid w:val="00137BEB"/>
    <w:rsid w:val="001410CA"/>
    <w:rsid w:val="00146CD4"/>
    <w:rsid w:val="00151DEF"/>
    <w:rsid w:val="00174055"/>
    <w:rsid w:val="001748F8"/>
    <w:rsid w:val="00177B98"/>
    <w:rsid w:val="00192B97"/>
    <w:rsid w:val="00197829"/>
    <w:rsid w:val="001A4D25"/>
    <w:rsid w:val="001B480B"/>
    <w:rsid w:val="001D6089"/>
    <w:rsid w:val="001D6329"/>
    <w:rsid w:val="001E0444"/>
    <w:rsid w:val="001F19FB"/>
    <w:rsid w:val="001F5932"/>
    <w:rsid w:val="001F6D6C"/>
    <w:rsid w:val="00203D21"/>
    <w:rsid w:val="00205DCE"/>
    <w:rsid w:val="00210A79"/>
    <w:rsid w:val="00213EAB"/>
    <w:rsid w:val="00215D1D"/>
    <w:rsid w:val="00217790"/>
    <w:rsid w:val="002353D2"/>
    <w:rsid w:val="00241F91"/>
    <w:rsid w:val="002475D5"/>
    <w:rsid w:val="002632E2"/>
    <w:rsid w:val="00264017"/>
    <w:rsid w:val="00265F52"/>
    <w:rsid w:val="0027331D"/>
    <w:rsid w:val="002812CE"/>
    <w:rsid w:val="00281FC6"/>
    <w:rsid w:val="00284AAA"/>
    <w:rsid w:val="00285158"/>
    <w:rsid w:val="002946A5"/>
    <w:rsid w:val="002D38AB"/>
    <w:rsid w:val="002D3A0D"/>
    <w:rsid w:val="002D646C"/>
    <w:rsid w:val="002D7F70"/>
    <w:rsid w:val="002E1A5A"/>
    <w:rsid w:val="002E1FC9"/>
    <w:rsid w:val="002E4421"/>
    <w:rsid w:val="002E6CE9"/>
    <w:rsid w:val="003057BE"/>
    <w:rsid w:val="00312210"/>
    <w:rsid w:val="0031263B"/>
    <w:rsid w:val="003126E4"/>
    <w:rsid w:val="003156C0"/>
    <w:rsid w:val="00326650"/>
    <w:rsid w:val="003514FD"/>
    <w:rsid w:val="00361777"/>
    <w:rsid w:val="00361FC2"/>
    <w:rsid w:val="00375AAB"/>
    <w:rsid w:val="00376064"/>
    <w:rsid w:val="003800D0"/>
    <w:rsid w:val="00387595"/>
    <w:rsid w:val="00387629"/>
    <w:rsid w:val="003C0CBF"/>
    <w:rsid w:val="003D16A2"/>
    <w:rsid w:val="003E4585"/>
    <w:rsid w:val="003F1565"/>
    <w:rsid w:val="003F3C26"/>
    <w:rsid w:val="003F3DDF"/>
    <w:rsid w:val="003F7C02"/>
    <w:rsid w:val="004012D2"/>
    <w:rsid w:val="00415A75"/>
    <w:rsid w:val="00427AC4"/>
    <w:rsid w:val="0043029C"/>
    <w:rsid w:val="00432AF4"/>
    <w:rsid w:val="00443D57"/>
    <w:rsid w:val="0045108D"/>
    <w:rsid w:val="0046040D"/>
    <w:rsid w:val="00462B54"/>
    <w:rsid w:val="0046348C"/>
    <w:rsid w:val="004635E9"/>
    <w:rsid w:val="00477B18"/>
    <w:rsid w:val="00480784"/>
    <w:rsid w:val="0048084A"/>
    <w:rsid w:val="00484859"/>
    <w:rsid w:val="00494281"/>
    <w:rsid w:val="004A5954"/>
    <w:rsid w:val="004A7700"/>
    <w:rsid w:val="004B3F41"/>
    <w:rsid w:val="004B6E0D"/>
    <w:rsid w:val="004C4DA7"/>
    <w:rsid w:val="004C57F5"/>
    <w:rsid w:val="004C595E"/>
    <w:rsid w:val="004D3D30"/>
    <w:rsid w:val="004E0520"/>
    <w:rsid w:val="004E123E"/>
    <w:rsid w:val="004E4C65"/>
    <w:rsid w:val="004E68FA"/>
    <w:rsid w:val="00504139"/>
    <w:rsid w:val="0051177C"/>
    <w:rsid w:val="00511DB1"/>
    <w:rsid w:val="00512E0F"/>
    <w:rsid w:val="0052400E"/>
    <w:rsid w:val="00535A9A"/>
    <w:rsid w:val="00547979"/>
    <w:rsid w:val="00550362"/>
    <w:rsid w:val="00576382"/>
    <w:rsid w:val="00576513"/>
    <w:rsid w:val="005925EB"/>
    <w:rsid w:val="005941FF"/>
    <w:rsid w:val="005A1807"/>
    <w:rsid w:val="005B21F0"/>
    <w:rsid w:val="005C32A7"/>
    <w:rsid w:val="005C704F"/>
    <w:rsid w:val="005D0648"/>
    <w:rsid w:val="005D1962"/>
    <w:rsid w:val="005D1A70"/>
    <w:rsid w:val="005D427F"/>
    <w:rsid w:val="005E35E9"/>
    <w:rsid w:val="006006BC"/>
    <w:rsid w:val="00601AEB"/>
    <w:rsid w:val="006123E3"/>
    <w:rsid w:val="00620729"/>
    <w:rsid w:val="00623CF2"/>
    <w:rsid w:val="00631EC2"/>
    <w:rsid w:val="00637078"/>
    <w:rsid w:val="00637891"/>
    <w:rsid w:val="00640BE3"/>
    <w:rsid w:val="00647F06"/>
    <w:rsid w:val="006631D1"/>
    <w:rsid w:val="00664610"/>
    <w:rsid w:val="0066605E"/>
    <w:rsid w:val="00673242"/>
    <w:rsid w:val="00685289"/>
    <w:rsid w:val="00691768"/>
    <w:rsid w:val="006A4CC4"/>
    <w:rsid w:val="006B5BC7"/>
    <w:rsid w:val="006C2CE5"/>
    <w:rsid w:val="006C4DF1"/>
    <w:rsid w:val="006D6FBD"/>
    <w:rsid w:val="006E1A80"/>
    <w:rsid w:val="006E65D1"/>
    <w:rsid w:val="006F0367"/>
    <w:rsid w:val="007272E3"/>
    <w:rsid w:val="0073131B"/>
    <w:rsid w:val="00740D1C"/>
    <w:rsid w:val="007439AD"/>
    <w:rsid w:val="00783CEC"/>
    <w:rsid w:val="007860F5"/>
    <w:rsid w:val="007A1A1A"/>
    <w:rsid w:val="007C4A68"/>
    <w:rsid w:val="007D3F80"/>
    <w:rsid w:val="007E0D6E"/>
    <w:rsid w:val="007E3A99"/>
    <w:rsid w:val="007F13A0"/>
    <w:rsid w:val="007F6036"/>
    <w:rsid w:val="007F7C1E"/>
    <w:rsid w:val="00803D72"/>
    <w:rsid w:val="00805652"/>
    <w:rsid w:val="00807D44"/>
    <w:rsid w:val="00813BB1"/>
    <w:rsid w:val="008150A5"/>
    <w:rsid w:val="00837463"/>
    <w:rsid w:val="0086158B"/>
    <w:rsid w:val="00862CCE"/>
    <w:rsid w:val="008639F6"/>
    <w:rsid w:val="008658F6"/>
    <w:rsid w:val="008669D4"/>
    <w:rsid w:val="008703A6"/>
    <w:rsid w:val="0088228F"/>
    <w:rsid w:val="008945AC"/>
    <w:rsid w:val="008A3115"/>
    <w:rsid w:val="008B32C1"/>
    <w:rsid w:val="008B3ECB"/>
    <w:rsid w:val="008C4946"/>
    <w:rsid w:val="008C78C8"/>
    <w:rsid w:val="008E0126"/>
    <w:rsid w:val="008E283A"/>
    <w:rsid w:val="008E6076"/>
    <w:rsid w:val="009420EA"/>
    <w:rsid w:val="009425EE"/>
    <w:rsid w:val="009439AA"/>
    <w:rsid w:val="0096424F"/>
    <w:rsid w:val="009736BB"/>
    <w:rsid w:val="00981DAA"/>
    <w:rsid w:val="009A1598"/>
    <w:rsid w:val="009A4959"/>
    <w:rsid w:val="009A4CC7"/>
    <w:rsid w:val="009D2D2C"/>
    <w:rsid w:val="009D71EF"/>
    <w:rsid w:val="009E7A26"/>
    <w:rsid w:val="009F6FE8"/>
    <w:rsid w:val="00A30CEF"/>
    <w:rsid w:val="00A45E55"/>
    <w:rsid w:val="00A52675"/>
    <w:rsid w:val="00A568F2"/>
    <w:rsid w:val="00A75EF9"/>
    <w:rsid w:val="00AA4350"/>
    <w:rsid w:val="00AB2773"/>
    <w:rsid w:val="00AB31FD"/>
    <w:rsid w:val="00AC1C5D"/>
    <w:rsid w:val="00AC6169"/>
    <w:rsid w:val="00AD0466"/>
    <w:rsid w:val="00AE73CD"/>
    <w:rsid w:val="00AF2C9F"/>
    <w:rsid w:val="00B17978"/>
    <w:rsid w:val="00B219E2"/>
    <w:rsid w:val="00B22EC4"/>
    <w:rsid w:val="00B2380A"/>
    <w:rsid w:val="00B240F3"/>
    <w:rsid w:val="00B44BFA"/>
    <w:rsid w:val="00B53640"/>
    <w:rsid w:val="00B54EAE"/>
    <w:rsid w:val="00B552FE"/>
    <w:rsid w:val="00B730A2"/>
    <w:rsid w:val="00B76A4C"/>
    <w:rsid w:val="00BA1915"/>
    <w:rsid w:val="00BA19D0"/>
    <w:rsid w:val="00BA5A05"/>
    <w:rsid w:val="00BB49DC"/>
    <w:rsid w:val="00BC06ED"/>
    <w:rsid w:val="00BC3B82"/>
    <w:rsid w:val="00BC716C"/>
    <w:rsid w:val="00BD40CE"/>
    <w:rsid w:val="00BF7A4A"/>
    <w:rsid w:val="00C11E66"/>
    <w:rsid w:val="00C15750"/>
    <w:rsid w:val="00C17B27"/>
    <w:rsid w:val="00C34188"/>
    <w:rsid w:val="00C37514"/>
    <w:rsid w:val="00C40BA7"/>
    <w:rsid w:val="00C4201A"/>
    <w:rsid w:val="00C43BBA"/>
    <w:rsid w:val="00C45407"/>
    <w:rsid w:val="00C463AA"/>
    <w:rsid w:val="00C5006F"/>
    <w:rsid w:val="00C65A31"/>
    <w:rsid w:val="00C6637D"/>
    <w:rsid w:val="00C776E8"/>
    <w:rsid w:val="00C8223C"/>
    <w:rsid w:val="00C90004"/>
    <w:rsid w:val="00CB0D0B"/>
    <w:rsid w:val="00CB2B85"/>
    <w:rsid w:val="00CE01AF"/>
    <w:rsid w:val="00CE2CAB"/>
    <w:rsid w:val="00CF0774"/>
    <w:rsid w:val="00CF5EFC"/>
    <w:rsid w:val="00CF60CC"/>
    <w:rsid w:val="00CF7E67"/>
    <w:rsid w:val="00D031EE"/>
    <w:rsid w:val="00D131F8"/>
    <w:rsid w:val="00D304BD"/>
    <w:rsid w:val="00D55FD5"/>
    <w:rsid w:val="00D61D79"/>
    <w:rsid w:val="00D62B7E"/>
    <w:rsid w:val="00D82FE1"/>
    <w:rsid w:val="00D853FC"/>
    <w:rsid w:val="00D85446"/>
    <w:rsid w:val="00D858FA"/>
    <w:rsid w:val="00D904CD"/>
    <w:rsid w:val="00D92B09"/>
    <w:rsid w:val="00D9413A"/>
    <w:rsid w:val="00DA1906"/>
    <w:rsid w:val="00DA3A2E"/>
    <w:rsid w:val="00DB208B"/>
    <w:rsid w:val="00DB3206"/>
    <w:rsid w:val="00DB3CBC"/>
    <w:rsid w:val="00DC7663"/>
    <w:rsid w:val="00DD4F9E"/>
    <w:rsid w:val="00DD7C8B"/>
    <w:rsid w:val="00DE0A49"/>
    <w:rsid w:val="00DE3E34"/>
    <w:rsid w:val="00DF5BBC"/>
    <w:rsid w:val="00E041D6"/>
    <w:rsid w:val="00E057EC"/>
    <w:rsid w:val="00E110C8"/>
    <w:rsid w:val="00E267D7"/>
    <w:rsid w:val="00E2727D"/>
    <w:rsid w:val="00E30D4E"/>
    <w:rsid w:val="00E32718"/>
    <w:rsid w:val="00E3753B"/>
    <w:rsid w:val="00E71405"/>
    <w:rsid w:val="00E72F90"/>
    <w:rsid w:val="00E746A8"/>
    <w:rsid w:val="00E7568E"/>
    <w:rsid w:val="00E802A8"/>
    <w:rsid w:val="00E91A28"/>
    <w:rsid w:val="00EB4E8B"/>
    <w:rsid w:val="00EC4304"/>
    <w:rsid w:val="00ED262F"/>
    <w:rsid w:val="00ED6646"/>
    <w:rsid w:val="00EF32FA"/>
    <w:rsid w:val="00F00C22"/>
    <w:rsid w:val="00F027D3"/>
    <w:rsid w:val="00F032E9"/>
    <w:rsid w:val="00F125C9"/>
    <w:rsid w:val="00F33D86"/>
    <w:rsid w:val="00F56BBB"/>
    <w:rsid w:val="00F7200A"/>
    <w:rsid w:val="00F75745"/>
    <w:rsid w:val="00F77195"/>
    <w:rsid w:val="00F83039"/>
    <w:rsid w:val="00F87567"/>
    <w:rsid w:val="00F9146A"/>
    <w:rsid w:val="00F925B1"/>
    <w:rsid w:val="00FA1FA6"/>
    <w:rsid w:val="00FA5ED4"/>
    <w:rsid w:val="00FA5F92"/>
    <w:rsid w:val="00FA68FB"/>
    <w:rsid w:val="00FC0036"/>
    <w:rsid w:val="00FD5B89"/>
    <w:rsid w:val="00FE1294"/>
    <w:rsid w:val="00FF4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0D196178"/>
  <w15:chartTrackingRefBased/>
  <w15:docId w15:val="{44968FAD-920D-443C-BAF4-5FE8FC3C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9AA"/>
    <w:rPr>
      <w:color w:val="000000" w:themeColor="text1"/>
      <w:sz w:val="24"/>
      <w:lang w:val="en-GB"/>
    </w:rPr>
  </w:style>
  <w:style w:type="paragraph" w:styleId="Heading1">
    <w:name w:val="heading 1"/>
    <w:basedOn w:val="Normal"/>
    <w:next w:val="ContactInfo"/>
    <w:link w:val="Heading1Char"/>
    <w:uiPriority w:val="1"/>
    <w:qFormat/>
    <w:rsid w:val="002E1A5A"/>
    <w:pPr>
      <w:keepNext/>
      <w:keepLines/>
      <w:spacing w:before="480" w:after="0"/>
      <w:outlineLvl w:val="0"/>
    </w:pPr>
    <w:rPr>
      <w:rFonts w:asciiTheme="majorHAnsi" w:eastAsiaTheme="majorEastAsia" w:hAnsiTheme="majorHAnsi" w:cstheme="majorBidi"/>
      <w:bCs/>
      <w:color w:val="3D5157" w:themeColor="accent2"/>
      <w:sz w:val="36"/>
      <w:szCs w:val="28"/>
    </w:rPr>
  </w:style>
  <w:style w:type="paragraph" w:styleId="Heading2">
    <w:name w:val="heading 2"/>
    <w:basedOn w:val="Normal"/>
    <w:next w:val="Normal"/>
    <w:link w:val="Heading2Char"/>
    <w:uiPriority w:val="1"/>
    <w:semiHidden/>
    <w:unhideWhenUsed/>
    <w:qFormat/>
    <w:rsid w:val="00FA5F92"/>
    <w:pPr>
      <w:keepNext/>
      <w:keepLines/>
      <w:spacing w:before="40" w:after="0"/>
      <w:outlineLvl w:val="1"/>
    </w:pPr>
    <w:rPr>
      <w:rFonts w:asciiTheme="majorHAnsi" w:eastAsiaTheme="majorEastAsia" w:hAnsiTheme="majorHAnsi" w:cstheme="majorBidi"/>
      <w:color w:val="4F6228" w:themeColor="accent6" w:themeShade="80"/>
      <w:sz w:val="26"/>
      <w:szCs w:val="26"/>
    </w:rPr>
  </w:style>
  <w:style w:type="paragraph" w:styleId="Heading3">
    <w:name w:val="heading 3"/>
    <w:basedOn w:val="Normal"/>
    <w:next w:val="Normal"/>
    <w:link w:val="Heading3Char"/>
    <w:uiPriority w:val="1"/>
    <w:semiHidden/>
    <w:unhideWhenUsed/>
    <w:qFormat/>
    <w:rsid w:val="00FA5F92"/>
    <w:pPr>
      <w:keepNext/>
      <w:keepLines/>
      <w:spacing w:before="40" w:after="0"/>
      <w:outlineLvl w:val="2"/>
    </w:pPr>
    <w:rPr>
      <w:rFonts w:asciiTheme="majorHAnsi" w:eastAsiaTheme="majorEastAsia" w:hAnsiTheme="majorHAnsi" w:cstheme="majorBidi"/>
      <w:color w:val="4F6228" w:themeColor="accent6" w:themeShade="80"/>
      <w:szCs w:val="24"/>
    </w:rPr>
  </w:style>
  <w:style w:type="paragraph" w:styleId="Heading4">
    <w:name w:val="heading 4"/>
    <w:basedOn w:val="Normal"/>
    <w:next w:val="Normal"/>
    <w:link w:val="Heading4Char"/>
    <w:uiPriority w:val="1"/>
    <w:semiHidden/>
    <w:unhideWhenUsed/>
    <w:qFormat/>
    <w:rsid w:val="00FA5F92"/>
    <w:pPr>
      <w:keepNext/>
      <w:keepLines/>
      <w:spacing w:before="40" w:after="0"/>
      <w:outlineLvl w:val="3"/>
    </w:pPr>
    <w:rPr>
      <w:rFonts w:asciiTheme="majorHAnsi" w:eastAsiaTheme="majorEastAsia" w:hAnsiTheme="majorHAnsi" w:cstheme="majorBidi"/>
      <w:i/>
      <w:iCs/>
      <w:color w:val="4F6228" w:themeColor="accent6" w:themeShade="80"/>
    </w:rPr>
  </w:style>
  <w:style w:type="paragraph" w:styleId="Heading5">
    <w:name w:val="heading 5"/>
    <w:basedOn w:val="Normal"/>
    <w:next w:val="Normal"/>
    <w:link w:val="Heading5Char"/>
    <w:uiPriority w:val="1"/>
    <w:semiHidden/>
    <w:unhideWhenUsed/>
    <w:qFormat/>
    <w:rsid w:val="00FA5F92"/>
    <w:pPr>
      <w:keepNext/>
      <w:keepLines/>
      <w:spacing w:before="80" w:after="0"/>
      <w:outlineLvl w:val="4"/>
    </w:pPr>
    <w:rPr>
      <w:rFonts w:asciiTheme="majorHAnsi" w:eastAsiaTheme="majorEastAsia" w:hAnsiTheme="majorHAnsi" w:cstheme="majorBidi"/>
      <w:color w:val="4F6228" w:themeColor="accent6" w:themeShade="80"/>
    </w:rPr>
  </w:style>
  <w:style w:type="paragraph" w:styleId="Heading6">
    <w:name w:val="heading 6"/>
    <w:basedOn w:val="Normal"/>
    <w:next w:val="Normal"/>
    <w:link w:val="Heading6Char"/>
    <w:uiPriority w:val="1"/>
    <w:semiHidden/>
    <w:unhideWhenUsed/>
    <w:qFormat/>
    <w:rsid w:val="00FA5F92"/>
    <w:pPr>
      <w:keepNext/>
      <w:keepLines/>
      <w:spacing w:before="120" w:after="0"/>
      <w:outlineLvl w:val="5"/>
    </w:pPr>
    <w:rPr>
      <w:rFonts w:asciiTheme="majorHAnsi" w:eastAsiaTheme="majorEastAsia" w:hAnsiTheme="majorHAnsi" w:cstheme="majorBidi"/>
      <w:color w:val="4F6228" w:themeColor="accent6" w:themeShade="80"/>
    </w:rPr>
  </w:style>
  <w:style w:type="paragraph" w:styleId="Heading7">
    <w:name w:val="heading 7"/>
    <w:basedOn w:val="Normal"/>
    <w:next w:val="Normal"/>
    <w:link w:val="Heading7Char"/>
    <w:uiPriority w:val="1"/>
    <w:semiHidden/>
    <w:unhideWhenUsed/>
    <w:qFormat/>
    <w:rsid w:val="00FA5F92"/>
    <w:pPr>
      <w:keepNext/>
      <w:keepLines/>
      <w:spacing w:before="40" w:after="0"/>
      <w:outlineLvl w:val="6"/>
    </w:pPr>
    <w:rPr>
      <w:rFonts w:asciiTheme="majorHAnsi" w:eastAsiaTheme="majorEastAsia" w:hAnsiTheme="majorHAnsi" w:cstheme="majorBidi"/>
      <w:i/>
      <w:iCs/>
      <w:color w:val="4F6228" w:themeColor="accent6" w:themeShade="80"/>
    </w:rPr>
  </w:style>
  <w:style w:type="paragraph" w:styleId="Heading8">
    <w:name w:val="heading 8"/>
    <w:basedOn w:val="Normal"/>
    <w:next w:val="Normal"/>
    <w:link w:val="Heading8Char"/>
    <w:uiPriority w:val="1"/>
    <w:semiHidden/>
    <w:unhideWhenUsed/>
    <w:qFormat/>
    <w:rsid w:val="00D904C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1"/>
    <w:semiHidden/>
    <w:unhideWhenUsed/>
    <w:qFormat/>
    <w:rsid w:val="00D904C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E1A5A"/>
    <w:rPr>
      <w:rFonts w:asciiTheme="majorHAnsi" w:eastAsiaTheme="majorEastAsia" w:hAnsiTheme="majorHAnsi" w:cstheme="majorBidi"/>
      <w:bCs/>
      <w:color w:val="3D5157" w:themeColor="accent2"/>
      <w:sz w:val="36"/>
      <w:szCs w:val="28"/>
    </w:rPr>
  </w:style>
  <w:style w:type="paragraph" w:styleId="TOCHeading">
    <w:name w:val="TOC Heading"/>
    <w:basedOn w:val="Heading1"/>
    <w:next w:val="Normal"/>
    <w:uiPriority w:val="39"/>
    <w:semiHidden/>
    <w:unhideWhenUsed/>
    <w:qFormat/>
    <w:pPr>
      <w:outlineLvl w:val="9"/>
    </w:pPr>
    <w:rPr>
      <w:bCs w:val="0"/>
      <w:szCs w:val="32"/>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40"/>
      <w:jc w:val="center"/>
    </w:pPr>
  </w:style>
  <w:style w:type="character" w:customStyle="1" w:styleId="FooterChar">
    <w:name w:val="Footer Char"/>
    <w:basedOn w:val="DefaultParagraphFont"/>
    <w:link w:val="Footer"/>
    <w:uiPriority w:val="99"/>
  </w:style>
  <w:style w:type="paragraph" w:customStyle="1" w:styleId="ContactInfo">
    <w:name w:val="Contact Info"/>
    <w:basedOn w:val="Normal"/>
    <w:uiPriority w:val="2"/>
    <w:qFormat/>
    <w:rsid w:val="000F2898"/>
    <w:pPr>
      <w:spacing w:after="0"/>
      <w:contextualSpacing/>
    </w:pPr>
    <w:rPr>
      <w:rFonts w:eastAsiaTheme="minorEastAsia"/>
      <w:color w:val="607E4C" w:themeColor="accent4"/>
    </w:rPr>
  </w:style>
  <w:style w:type="paragraph" w:styleId="Closing">
    <w:name w:val="Closing"/>
    <w:basedOn w:val="Normal"/>
    <w:next w:val="Signature"/>
    <w:link w:val="ClosingChar"/>
    <w:uiPriority w:val="5"/>
    <w:qFormat/>
    <w:rsid w:val="002E1A5A"/>
    <w:pPr>
      <w:spacing w:before="720"/>
    </w:pPr>
    <w:rPr>
      <w:rFonts w:eastAsiaTheme="minorEastAsia"/>
      <w:bCs/>
      <w:szCs w:val="18"/>
    </w:rPr>
  </w:style>
  <w:style w:type="character" w:customStyle="1" w:styleId="ClosingChar">
    <w:name w:val="Closing Char"/>
    <w:basedOn w:val="DefaultParagraphFont"/>
    <w:link w:val="Closing"/>
    <w:uiPriority w:val="5"/>
    <w:rsid w:val="002E1A5A"/>
    <w:rPr>
      <w:rFonts w:eastAsiaTheme="minorEastAsia"/>
      <w:bCs/>
      <w:color w:val="000000" w:themeColor="text1"/>
      <w:sz w:val="24"/>
      <w:szCs w:val="18"/>
    </w:rPr>
  </w:style>
  <w:style w:type="paragraph" w:styleId="Signature">
    <w:name w:val="Signature"/>
    <w:basedOn w:val="Normal"/>
    <w:next w:val="Normal"/>
    <w:link w:val="SignatureChar"/>
    <w:uiPriority w:val="6"/>
    <w:qFormat/>
    <w:pPr>
      <w:spacing w:before="720" w:after="280"/>
      <w:contextualSpacing/>
    </w:pPr>
    <w:rPr>
      <w:rFonts w:eastAsiaTheme="minorEastAsia"/>
      <w:bCs/>
      <w:szCs w:val="18"/>
    </w:rPr>
  </w:style>
  <w:style w:type="character" w:customStyle="1" w:styleId="SignatureChar">
    <w:name w:val="Signature Char"/>
    <w:basedOn w:val="DefaultParagraphFont"/>
    <w:link w:val="Signature"/>
    <w:uiPriority w:val="6"/>
    <w:rPr>
      <w:rFonts w:eastAsiaTheme="minorEastAsia"/>
      <w:bCs/>
      <w:szCs w:val="18"/>
    </w:rPr>
  </w:style>
  <w:style w:type="paragraph" w:styleId="Salutation">
    <w:name w:val="Salutation"/>
    <w:basedOn w:val="Normal"/>
    <w:next w:val="Normal"/>
    <w:link w:val="SalutationChar"/>
    <w:uiPriority w:val="4"/>
    <w:qFormat/>
    <w:rsid w:val="00E32718"/>
    <w:pPr>
      <w:spacing w:before="440" w:after="180"/>
    </w:pPr>
    <w:rPr>
      <w:rFonts w:eastAsiaTheme="minorEastAsia"/>
      <w:bCs/>
      <w:szCs w:val="18"/>
    </w:rPr>
  </w:style>
  <w:style w:type="character" w:customStyle="1" w:styleId="SalutationChar">
    <w:name w:val="Salutation Char"/>
    <w:basedOn w:val="DefaultParagraphFont"/>
    <w:link w:val="Salutation"/>
    <w:uiPriority w:val="4"/>
    <w:rsid w:val="00E32718"/>
    <w:rPr>
      <w:rFonts w:eastAsiaTheme="minorEastAsia"/>
      <w:bCs/>
      <w:color w:val="000000" w:themeColor="text1"/>
      <w:sz w:val="24"/>
      <w:szCs w:val="18"/>
    </w:rPr>
  </w:style>
  <w:style w:type="character" w:styleId="Strong">
    <w:name w:val="Strong"/>
    <w:basedOn w:val="DefaultParagraphFont"/>
    <w:uiPriority w:val="22"/>
    <w:qFormat/>
    <w:rPr>
      <w:b/>
      <w:bCs/>
      <w:color w:val="3D5157" w:themeColor="accent2"/>
    </w:rPr>
  </w:style>
  <w:style w:type="character" w:styleId="PlaceholderText">
    <w:name w:val="Placeholder Text"/>
    <w:basedOn w:val="DefaultParagraphFont"/>
    <w:uiPriority w:val="99"/>
    <w:semiHidden/>
    <w:rPr>
      <w:color w:val="808080"/>
    </w:rPr>
  </w:style>
  <w:style w:type="character" w:customStyle="1" w:styleId="Heading2Char">
    <w:name w:val="Heading 2 Char"/>
    <w:basedOn w:val="DefaultParagraphFont"/>
    <w:link w:val="Heading2"/>
    <w:uiPriority w:val="1"/>
    <w:semiHidden/>
    <w:rsid w:val="00FA5F92"/>
    <w:rPr>
      <w:rFonts w:asciiTheme="majorHAnsi" w:eastAsiaTheme="majorEastAsia" w:hAnsiTheme="majorHAnsi" w:cstheme="majorBidi"/>
      <w:color w:val="4F6228" w:themeColor="accent6" w:themeShade="80"/>
      <w:sz w:val="26"/>
      <w:szCs w:val="26"/>
    </w:rPr>
  </w:style>
  <w:style w:type="table" w:styleId="TableGrid">
    <w:name w:val="Table Grid"/>
    <w:basedOn w:val="TableNormal"/>
    <w:uiPriority w:val="39"/>
    <w:rsid w:val="00312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1"/>
    <w:semiHidden/>
    <w:rsid w:val="00FA5F92"/>
    <w:rPr>
      <w:rFonts w:asciiTheme="majorHAnsi" w:eastAsiaTheme="majorEastAsia" w:hAnsiTheme="majorHAnsi" w:cstheme="majorBidi"/>
      <w:i/>
      <w:iCs/>
      <w:color w:val="4F6228" w:themeColor="accent6" w:themeShade="80"/>
      <w:sz w:val="24"/>
    </w:rPr>
  </w:style>
  <w:style w:type="character" w:customStyle="1" w:styleId="Heading5Char">
    <w:name w:val="Heading 5 Char"/>
    <w:basedOn w:val="DefaultParagraphFont"/>
    <w:link w:val="Heading5"/>
    <w:uiPriority w:val="1"/>
    <w:semiHidden/>
    <w:rsid w:val="00FA5F92"/>
    <w:rPr>
      <w:rFonts w:asciiTheme="majorHAnsi" w:eastAsiaTheme="majorEastAsia" w:hAnsiTheme="majorHAnsi" w:cstheme="majorBidi"/>
      <w:color w:val="4F6228" w:themeColor="accent6" w:themeShade="80"/>
      <w:sz w:val="24"/>
    </w:rPr>
  </w:style>
  <w:style w:type="character" w:customStyle="1" w:styleId="Heading6Char">
    <w:name w:val="Heading 6 Char"/>
    <w:basedOn w:val="DefaultParagraphFont"/>
    <w:link w:val="Heading6"/>
    <w:uiPriority w:val="1"/>
    <w:semiHidden/>
    <w:rsid w:val="00FA5F92"/>
    <w:rPr>
      <w:rFonts w:asciiTheme="majorHAnsi" w:eastAsiaTheme="majorEastAsia" w:hAnsiTheme="majorHAnsi" w:cstheme="majorBidi"/>
      <w:color w:val="4F6228" w:themeColor="accent6" w:themeShade="80"/>
      <w:sz w:val="24"/>
    </w:rPr>
  </w:style>
  <w:style w:type="character" w:customStyle="1" w:styleId="Heading3Char">
    <w:name w:val="Heading 3 Char"/>
    <w:basedOn w:val="DefaultParagraphFont"/>
    <w:link w:val="Heading3"/>
    <w:uiPriority w:val="1"/>
    <w:semiHidden/>
    <w:rsid w:val="00FA5F92"/>
    <w:rPr>
      <w:rFonts w:asciiTheme="majorHAnsi" w:eastAsiaTheme="majorEastAsia" w:hAnsiTheme="majorHAnsi" w:cstheme="majorBidi"/>
      <w:color w:val="4F6228" w:themeColor="accent6" w:themeShade="80"/>
      <w:sz w:val="24"/>
      <w:szCs w:val="24"/>
    </w:rPr>
  </w:style>
  <w:style w:type="character" w:styleId="IntenseEmphasis">
    <w:name w:val="Intense Emphasis"/>
    <w:basedOn w:val="DefaultParagraphFont"/>
    <w:uiPriority w:val="21"/>
    <w:semiHidden/>
    <w:unhideWhenUsed/>
    <w:qFormat/>
    <w:rsid w:val="000F2898"/>
    <w:rPr>
      <w:i/>
      <w:iCs/>
      <w:color w:val="4F6228" w:themeColor="accent6" w:themeShade="80"/>
    </w:rPr>
  </w:style>
  <w:style w:type="paragraph" w:styleId="IntenseQuote">
    <w:name w:val="Intense Quote"/>
    <w:basedOn w:val="Normal"/>
    <w:next w:val="Normal"/>
    <w:link w:val="IntenseQuoteChar"/>
    <w:uiPriority w:val="30"/>
    <w:semiHidden/>
    <w:unhideWhenUsed/>
    <w:qFormat/>
    <w:rsid w:val="000F2898"/>
    <w:pPr>
      <w:pBdr>
        <w:top w:val="single" w:sz="4" w:space="10" w:color="4F6228" w:themeColor="accent6" w:themeShade="80"/>
        <w:bottom w:val="single" w:sz="4" w:space="10" w:color="4F6228" w:themeColor="accent6" w:themeShade="80"/>
      </w:pBdr>
      <w:spacing w:before="360" w:after="360"/>
      <w:ind w:left="864" w:right="864"/>
      <w:jc w:val="center"/>
    </w:pPr>
    <w:rPr>
      <w:i/>
      <w:iCs/>
      <w:color w:val="3C5020" w:themeColor="accent5" w:themeShade="80"/>
    </w:rPr>
  </w:style>
  <w:style w:type="character" w:customStyle="1" w:styleId="IntenseQuoteChar">
    <w:name w:val="Intense Quote Char"/>
    <w:basedOn w:val="DefaultParagraphFont"/>
    <w:link w:val="IntenseQuote"/>
    <w:uiPriority w:val="30"/>
    <w:semiHidden/>
    <w:rsid w:val="000F2898"/>
    <w:rPr>
      <w:i/>
      <w:iCs/>
      <w:color w:val="3C5020" w:themeColor="accent5" w:themeShade="80"/>
      <w:sz w:val="24"/>
    </w:rPr>
  </w:style>
  <w:style w:type="character" w:styleId="IntenseReference">
    <w:name w:val="Intense Reference"/>
    <w:basedOn w:val="DefaultParagraphFont"/>
    <w:uiPriority w:val="32"/>
    <w:semiHidden/>
    <w:unhideWhenUsed/>
    <w:qFormat/>
    <w:rsid w:val="000F2898"/>
    <w:rPr>
      <w:b/>
      <w:bCs/>
      <w:caps w:val="0"/>
      <w:smallCaps/>
      <w:color w:val="3C5020" w:themeColor="accent5" w:themeShade="80"/>
      <w:spacing w:val="5"/>
    </w:rPr>
  </w:style>
  <w:style w:type="paragraph" w:styleId="BlockText">
    <w:name w:val="Block Text"/>
    <w:basedOn w:val="Normal"/>
    <w:uiPriority w:val="99"/>
    <w:semiHidden/>
    <w:unhideWhenUsed/>
    <w:rsid w:val="000F2898"/>
    <w:pPr>
      <w:pBdr>
        <w:top w:val="single" w:sz="2" w:space="10" w:color="3C5020" w:themeColor="accent5" w:themeShade="80"/>
        <w:left w:val="single" w:sz="2" w:space="10" w:color="3C5020" w:themeColor="accent5" w:themeShade="80"/>
        <w:bottom w:val="single" w:sz="2" w:space="10" w:color="3C5020" w:themeColor="accent5" w:themeShade="80"/>
        <w:right w:val="single" w:sz="2" w:space="10" w:color="3C5020" w:themeColor="accent5" w:themeShade="80"/>
      </w:pBdr>
      <w:ind w:left="1152" w:right="1152"/>
    </w:pPr>
    <w:rPr>
      <w:rFonts w:eastAsiaTheme="minorEastAsia"/>
      <w:i/>
      <w:iCs/>
      <w:color w:val="3C5020" w:themeColor="accent5" w:themeShade="80"/>
    </w:rPr>
  </w:style>
  <w:style w:type="character" w:styleId="FollowedHyperlink">
    <w:name w:val="FollowedHyperlink"/>
    <w:basedOn w:val="DefaultParagraphFont"/>
    <w:uiPriority w:val="99"/>
    <w:semiHidden/>
    <w:unhideWhenUsed/>
    <w:rsid w:val="000F2898"/>
    <w:rPr>
      <w:color w:val="4F6228" w:themeColor="accent6" w:themeShade="80"/>
      <w:u w:val="single"/>
    </w:rPr>
  </w:style>
  <w:style w:type="character" w:styleId="Hyperlink">
    <w:name w:val="Hyperlink"/>
    <w:basedOn w:val="DefaultParagraphFont"/>
    <w:uiPriority w:val="99"/>
    <w:unhideWhenUsed/>
    <w:rsid w:val="009439AA"/>
    <w:rPr>
      <w:color w:val="3D5157" w:themeColor="accent2"/>
      <w:u w:val="single"/>
    </w:rPr>
  </w:style>
  <w:style w:type="character" w:styleId="BookTitle">
    <w:name w:val="Book Title"/>
    <w:basedOn w:val="DefaultParagraphFont"/>
    <w:uiPriority w:val="33"/>
    <w:semiHidden/>
    <w:unhideWhenUsed/>
    <w:qFormat/>
    <w:rsid w:val="00D904CD"/>
    <w:rPr>
      <w:b/>
      <w:bCs/>
      <w:i/>
      <w:iCs/>
      <w:spacing w:val="5"/>
    </w:rPr>
  </w:style>
  <w:style w:type="paragraph" w:styleId="Caption">
    <w:name w:val="caption"/>
    <w:basedOn w:val="Normal"/>
    <w:next w:val="Normal"/>
    <w:uiPriority w:val="35"/>
    <w:semiHidden/>
    <w:unhideWhenUsed/>
    <w:qFormat/>
    <w:rsid w:val="00D904CD"/>
    <w:pPr>
      <w:spacing w:after="200" w:line="240" w:lineRule="auto"/>
    </w:pPr>
    <w:rPr>
      <w:i/>
      <w:iCs/>
      <w:color w:val="2F4158" w:themeColor="text2"/>
      <w:sz w:val="18"/>
      <w:szCs w:val="18"/>
    </w:rPr>
  </w:style>
  <w:style w:type="character" w:styleId="Emphasis">
    <w:name w:val="Emphasis"/>
    <w:basedOn w:val="DefaultParagraphFont"/>
    <w:uiPriority w:val="20"/>
    <w:unhideWhenUsed/>
    <w:qFormat/>
    <w:rsid w:val="00D904CD"/>
    <w:rPr>
      <w:i/>
      <w:iCs/>
    </w:rPr>
  </w:style>
  <w:style w:type="character" w:customStyle="1" w:styleId="Heading7Char">
    <w:name w:val="Heading 7 Char"/>
    <w:basedOn w:val="DefaultParagraphFont"/>
    <w:link w:val="Heading7"/>
    <w:uiPriority w:val="1"/>
    <w:semiHidden/>
    <w:rsid w:val="00FA5F92"/>
    <w:rPr>
      <w:rFonts w:asciiTheme="majorHAnsi" w:eastAsiaTheme="majorEastAsia" w:hAnsiTheme="majorHAnsi" w:cstheme="majorBidi"/>
      <w:i/>
      <w:iCs/>
      <w:color w:val="4F6228" w:themeColor="accent6" w:themeShade="80"/>
      <w:sz w:val="24"/>
    </w:rPr>
  </w:style>
  <w:style w:type="character" w:customStyle="1" w:styleId="Heading8Char">
    <w:name w:val="Heading 8 Char"/>
    <w:basedOn w:val="DefaultParagraphFont"/>
    <w:link w:val="Heading8"/>
    <w:uiPriority w:val="1"/>
    <w:semiHidden/>
    <w:rsid w:val="00D904C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1"/>
    <w:semiHidden/>
    <w:rsid w:val="00D904CD"/>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1"/>
    <w:unhideWhenUsed/>
    <w:qFormat/>
    <w:rsid w:val="00D904CD"/>
    <w:pPr>
      <w:ind w:left="720"/>
      <w:contextualSpacing/>
    </w:pPr>
  </w:style>
  <w:style w:type="paragraph" w:styleId="NoSpacing">
    <w:name w:val="No Spacing"/>
    <w:uiPriority w:val="1"/>
    <w:semiHidden/>
    <w:unhideWhenUsed/>
    <w:qFormat/>
    <w:rsid w:val="00D904CD"/>
    <w:pPr>
      <w:spacing w:after="0" w:line="240" w:lineRule="auto"/>
    </w:pPr>
    <w:rPr>
      <w:color w:val="000000" w:themeColor="text1"/>
      <w:sz w:val="24"/>
    </w:rPr>
  </w:style>
  <w:style w:type="paragraph" w:styleId="Quote">
    <w:name w:val="Quote"/>
    <w:basedOn w:val="Normal"/>
    <w:next w:val="Normal"/>
    <w:link w:val="QuoteChar"/>
    <w:uiPriority w:val="29"/>
    <w:semiHidden/>
    <w:unhideWhenUsed/>
    <w:qFormat/>
    <w:rsid w:val="00D904C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D904CD"/>
    <w:rPr>
      <w:i/>
      <w:iCs/>
      <w:color w:val="404040" w:themeColor="text1" w:themeTint="BF"/>
      <w:sz w:val="24"/>
    </w:rPr>
  </w:style>
  <w:style w:type="paragraph" w:styleId="Subtitle">
    <w:name w:val="Subtitle"/>
    <w:basedOn w:val="Normal"/>
    <w:next w:val="Normal"/>
    <w:link w:val="SubtitleChar"/>
    <w:uiPriority w:val="11"/>
    <w:semiHidden/>
    <w:unhideWhenUsed/>
    <w:qFormat/>
    <w:rsid w:val="00D904CD"/>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D904CD"/>
    <w:rPr>
      <w:rFonts w:eastAsiaTheme="minorEastAsia"/>
      <w:color w:val="5A5A5A" w:themeColor="text1" w:themeTint="A5"/>
      <w:spacing w:val="15"/>
      <w:sz w:val="22"/>
      <w:szCs w:val="22"/>
    </w:rPr>
  </w:style>
  <w:style w:type="character" w:styleId="SubtleEmphasis">
    <w:name w:val="Subtle Emphasis"/>
    <w:basedOn w:val="DefaultParagraphFont"/>
    <w:uiPriority w:val="19"/>
    <w:semiHidden/>
    <w:unhideWhenUsed/>
    <w:qFormat/>
    <w:rsid w:val="00D904CD"/>
    <w:rPr>
      <w:i/>
      <w:iCs/>
      <w:color w:val="404040" w:themeColor="text1" w:themeTint="BF"/>
    </w:rPr>
  </w:style>
  <w:style w:type="character" w:styleId="SubtleReference">
    <w:name w:val="Subtle Reference"/>
    <w:basedOn w:val="DefaultParagraphFont"/>
    <w:uiPriority w:val="31"/>
    <w:semiHidden/>
    <w:unhideWhenUsed/>
    <w:qFormat/>
    <w:rsid w:val="00D904CD"/>
    <w:rPr>
      <w:smallCaps/>
      <w:color w:val="5A5A5A" w:themeColor="text1" w:themeTint="A5"/>
    </w:rPr>
  </w:style>
  <w:style w:type="paragraph" w:styleId="Title">
    <w:name w:val="Title"/>
    <w:basedOn w:val="Normal"/>
    <w:next w:val="Normal"/>
    <w:link w:val="TitleChar"/>
    <w:uiPriority w:val="10"/>
    <w:semiHidden/>
    <w:unhideWhenUsed/>
    <w:qFormat/>
    <w:rsid w:val="00D904CD"/>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semiHidden/>
    <w:rsid w:val="00D904CD"/>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1"/>
    <w:qFormat/>
    <w:rsid w:val="003D16A2"/>
    <w:pPr>
      <w:widowControl w:val="0"/>
      <w:autoSpaceDE w:val="0"/>
      <w:autoSpaceDN w:val="0"/>
      <w:spacing w:after="0" w:line="240" w:lineRule="auto"/>
    </w:pPr>
    <w:rPr>
      <w:rFonts w:ascii="Calibri" w:eastAsia="Calibri" w:hAnsi="Calibri" w:cs="Calibri"/>
      <w:color w:val="auto"/>
      <w:sz w:val="22"/>
      <w:szCs w:val="22"/>
    </w:rPr>
  </w:style>
  <w:style w:type="character" w:customStyle="1" w:styleId="BodyTextChar">
    <w:name w:val="Body Text Char"/>
    <w:basedOn w:val="DefaultParagraphFont"/>
    <w:link w:val="BodyText"/>
    <w:uiPriority w:val="1"/>
    <w:rsid w:val="003D16A2"/>
    <w:rPr>
      <w:rFonts w:ascii="Calibri" w:eastAsia="Calibri" w:hAnsi="Calibri" w:cs="Calibri"/>
      <w:sz w:val="22"/>
      <w:szCs w:val="22"/>
      <w:lang w:val="en-GB"/>
    </w:rPr>
  </w:style>
  <w:style w:type="paragraph" w:styleId="Revision">
    <w:name w:val="Revision"/>
    <w:hidden/>
    <w:uiPriority w:val="99"/>
    <w:semiHidden/>
    <w:rsid w:val="000D4EBC"/>
    <w:pPr>
      <w:spacing w:after="0" w:line="240" w:lineRule="auto"/>
    </w:pPr>
    <w:rPr>
      <w:color w:val="000000" w:themeColor="text1"/>
      <w:sz w:val="24"/>
    </w:rPr>
  </w:style>
  <w:style w:type="character" w:customStyle="1" w:styleId="w8qarf">
    <w:name w:val="w8qarf"/>
    <w:basedOn w:val="DefaultParagraphFont"/>
    <w:rsid w:val="00192B97"/>
  </w:style>
  <w:style w:type="character" w:customStyle="1" w:styleId="lrzxr">
    <w:name w:val="lrzxr"/>
    <w:basedOn w:val="DefaultParagraphFont"/>
    <w:rsid w:val="00192B97"/>
  </w:style>
  <w:style w:type="character" w:customStyle="1" w:styleId="u6gayd">
    <w:name w:val="u6gayd"/>
    <w:basedOn w:val="DefaultParagraphFont"/>
    <w:rsid w:val="00192B97"/>
  </w:style>
  <w:style w:type="character" w:styleId="UnresolvedMention">
    <w:name w:val="Unresolved Mention"/>
    <w:basedOn w:val="DefaultParagraphFont"/>
    <w:uiPriority w:val="99"/>
    <w:semiHidden/>
    <w:unhideWhenUsed/>
    <w:rsid w:val="00192B97"/>
    <w:rPr>
      <w:color w:val="605E5C"/>
      <w:shd w:val="clear" w:color="auto" w:fill="E1DFDD"/>
    </w:rPr>
  </w:style>
  <w:style w:type="character" w:customStyle="1" w:styleId="ListParagraphChar">
    <w:name w:val="List Paragraph Char"/>
    <w:basedOn w:val="DefaultParagraphFont"/>
    <w:link w:val="ListParagraph"/>
    <w:uiPriority w:val="34"/>
    <w:locked/>
    <w:rsid w:val="000944C1"/>
    <w:rPr>
      <w:color w:val="000000" w:themeColor="text1"/>
      <w:sz w:val="24"/>
      <w:lang w:val="en-GB"/>
    </w:rPr>
  </w:style>
  <w:style w:type="paragraph" w:styleId="NormalWeb">
    <w:name w:val="Normal (Web)"/>
    <w:basedOn w:val="Normal"/>
    <w:uiPriority w:val="99"/>
    <w:semiHidden/>
    <w:unhideWhenUsed/>
    <w:rsid w:val="0066605E"/>
    <w:pPr>
      <w:spacing w:before="100" w:beforeAutospacing="1" w:after="100" w:afterAutospacing="1" w:line="240" w:lineRule="auto"/>
    </w:pPr>
    <w:rPr>
      <w:rFonts w:ascii="Times New Roman" w:eastAsia="Times New Roman" w:hAnsi="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599337">
      <w:bodyDiv w:val="1"/>
      <w:marLeft w:val="0"/>
      <w:marRight w:val="0"/>
      <w:marTop w:val="0"/>
      <w:marBottom w:val="0"/>
      <w:divBdr>
        <w:top w:val="none" w:sz="0" w:space="0" w:color="auto"/>
        <w:left w:val="none" w:sz="0" w:space="0" w:color="auto"/>
        <w:bottom w:val="none" w:sz="0" w:space="0" w:color="auto"/>
        <w:right w:val="none" w:sz="0" w:space="0" w:color="auto"/>
      </w:divBdr>
    </w:div>
    <w:div w:id="719093363">
      <w:bodyDiv w:val="1"/>
      <w:marLeft w:val="0"/>
      <w:marRight w:val="0"/>
      <w:marTop w:val="0"/>
      <w:marBottom w:val="0"/>
      <w:divBdr>
        <w:top w:val="none" w:sz="0" w:space="0" w:color="auto"/>
        <w:left w:val="none" w:sz="0" w:space="0" w:color="auto"/>
        <w:bottom w:val="none" w:sz="0" w:space="0" w:color="auto"/>
        <w:right w:val="none" w:sz="0" w:space="0" w:color="auto"/>
      </w:divBdr>
    </w:div>
    <w:div w:id="785924662">
      <w:bodyDiv w:val="1"/>
      <w:marLeft w:val="0"/>
      <w:marRight w:val="0"/>
      <w:marTop w:val="0"/>
      <w:marBottom w:val="0"/>
      <w:divBdr>
        <w:top w:val="none" w:sz="0" w:space="0" w:color="auto"/>
        <w:left w:val="none" w:sz="0" w:space="0" w:color="auto"/>
        <w:bottom w:val="none" w:sz="0" w:space="0" w:color="auto"/>
        <w:right w:val="none" w:sz="0" w:space="0" w:color="auto"/>
      </w:divBdr>
      <w:divsChild>
        <w:div w:id="1306204093">
          <w:marLeft w:val="0"/>
          <w:marRight w:val="0"/>
          <w:marTop w:val="0"/>
          <w:marBottom w:val="0"/>
          <w:divBdr>
            <w:top w:val="none" w:sz="0" w:space="0" w:color="auto"/>
            <w:left w:val="none" w:sz="0" w:space="0" w:color="auto"/>
            <w:bottom w:val="none" w:sz="0" w:space="0" w:color="auto"/>
            <w:right w:val="none" w:sz="0" w:space="0" w:color="auto"/>
          </w:divBdr>
        </w:div>
        <w:div w:id="257179950">
          <w:marLeft w:val="0"/>
          <w:marRight w:val="0"/>
          <w:marTop w:val="120"/>
          <w:marBottom w:val="0"/>
          <w:divBdr>
            <w:top w:val="none" w:sz="0" w:space="0" w:color="auto"/>
            <w:left w:val="none" w:sz="0" w:space="0" w:color="auto"/>
            <w:bottom w:val="none" w:sz="0" w:space="0" w:color="auto"/>
            <w:right w:val="none" w:sz="0" w:space="0" w:color="auto"/>
          </w:divBdr>
          <w:divsChild>
            <w:div w:id="1292438976">
              <w:marLeft w:val="0"/>
              <w:marRight w:val="0"/>
              <w:marTop w:val="0"/>
              <w:marBottom w:val="0"/>
              <w:divBdr>
                <w:top w:val="none" w:sz="0" w:space="0" w:color="auto"/>
                <w:left w:val="none" w:sz="0" w:space="0" w:color="auto"/>
                <w:bottom w:val="none" w:sz="0" w:space="0" w:color="auto"/>
                <w:right w:val="none" w:sz="0" w:space="0" w:color="auto"/>
              </w:divBdr>
            </w:div>
          </w:divsChild>
        </w:div>
        <w:div w:id="683090729">
          <w:marLeft w:val="0"/>
          <w:marRight w:val="0"/>
          <w:marTop w:val="120"/>
          <w:marBottom w:val="0"/>
          <w:divBdr>
            <w:top w:val="none" w:sz="0" w:space="0" w:color="auto"/>
            <w:left w:val="none" w:sz="0" w:space="0" w:color="auto"/>
            <w:bottom w:val="none" w:sz="0" w:space="0" w:color="auto"/>
            <w:right w:val="none" w:sz="0" w:space="0" w:color="auto"/>
          </w:divBdr>
          <w:divsChild>
            <w:div w:id="301663283">
              <w:marLeft w:val="0"/>
              <w:marRight w:val="0"/>
              <w:marTop w:val="0"/>
              <w:marBottom w:val="0"/>
              <w:divBdr>
                <w:top w:val="none" w:sz="0" w:space="0" w:color="auto"/>
                <w:left w:val="none" w:sz="0" w:space="0" w:color="auto"/>
                <w:bottom w:val="none" w:sz="0" w:space="0" w:color="auto"/>
                <w:right w:val="none" w:sz="0" w:space="0" w:color="auto"/>
              </w:divBdr>
            </w:div>
          </w:divsChild>
        </w:div>
        <w:div w:id="1648584157">
          <w:marLeft w:val="0"/>
          <w:marRight w:val="0"/>
          <w:marTop w:val="120"/>
          <w:marBottom w:val="0"/>
          <w:divBdr>
            <w:top w:val="none" w:sz="0" w:space="0" w:color="auto"/>
            <w:left w:val="none" w:sz="0" w:space="0" w:color="auto"/>
            <w:bottom w:val="none" w:sz="0" w:space="0" w:color="auto"/>
            <w:right w:val="none" w:sz="0" w:space="0" w:color="auto"/>
          </w:divBdr>
          <w:divsChild>
            <w:div w:id="2138833452">
              <w:marLeft w:val="0"/>
              <w:marRight w:val="0"/>
              <w:marTop w:val="0"/>
              <w:marBottom w:val="0"/>
              <w:divBdr>
                <w:top w:val="none" w:sz="0" w:space="0" w:color="auto"/>
                <w:left w:val="none" w:sz="0" w:space="0" w:color="auto"/>
                <w:bottom w:val="none" w:sz="0" w:space="0" w:color="auto"/>
                <w:right w:val="none" w:sz="0" w:space="0" w:color="auto"/>
              </w:divBdr>
            </w:div>
          </w:divsChild>
        </w:div>
        <w:div w:id="1500466266">
          <w:marLeft w:val="0"/>
          <w:marRight w:val="0"/>
          <w:marTop w:val="120"/>
          <w:marBottom w:val="0"/>
          <w:divBdr>
            <w:top w:val="none" w:sz="0" w:space="0" w:color="auto"/>
            <w:left w:val="none" w:sz="0" w:space="0" w:color="auto"/>
            <w:bottom w:val="none" w:sz="0" w:space="0" w:color="auto"/>
            <w:right w:val="none" w:sz="0" w:space="0" w:color="auto"/>
          </w:divBdr>
          <w:divsChild>
            <w:div w:id="1897860688">
              <w:marLeft w:val="0"/>
              <w:marRight w:val="0"/>
              <w:marTop w:val="0"/>
              <w:marBottom w:val="0"/>
              <w:divBdr>
                <w:top w:val="none" w:sz="0" w:space="0" w:color="auto"/>
                <w:left w:val="none" w:sz="0" w:space="0" w:color="auto"/>
                <w:bottom w:val="none" w:sz="0" w:space="0" w:color="auto"/>
                <w:right w:val="none" w:sz="0" w:space="0" w:color="auto"/>
              </w:divBdr>
            </w:div>
            <w:div w:id="779834429">
              <w:marLeft w:val="0"/>
              <w:marRight w:val="0"/>
              <w:marTop w:val="0"/>
              <w:marBottom w:val="0"/>
              <w:divBdr>
                <w:top w:val="none" w:sz="0" w:space="0" w:color="auto"/>
                <w:left w:val="none" w:sz="0" w:space="0" w:color="auto"/>
                <w:bottom w:val="none" w:sz="0" w:space="0" w:color="auto"/>
                <w:right w:val="none" w:sz="0" w:space="0" w:color="auto"/>
              </w:divBdr>
            </w:div>
            <w:div w:id="1415123176">
              <w:marLeft w:val="0"/>
              <w:marRight w:val="0"/>
              <w:marTop w:val="0"/>
              <w:marBottom w:val="0"/>
              <w:divBdr>
                <w:top w:val="none" w:sz="0" w:space="0" w:color="auto"/>
                <w:left w:val="none" w:sz="0" w:space="0" w:color="auto"/>
                <w:bottom w:val="none" w:sz="0" w:space="0" w:color="auto"/>
                <w:right w:val="none" w:sz="0" w:space="0" w:color="auto"/>
              </w:divBdr>
            </w:div>
            <w:div w:id="268397664">
              <w:marLeft w:val="0"/>
              <w:marRight w:val="0"/>
              <w:marTop w:val="0"/>
              <w:marBottom w:val="0"/>
              <w:divBdr>
                <w:top w:val="none" w:sz="0" w:space="0" w:color="auto"/>
                <w:left w:val="none" w:sz="0" w:space="0" w:color="auto"/>
                <w:bottom w:val="none" w:sz="0" w:space="0" w:color="auto"/>
                <w:right w:val="none" w:sz="0" w:space="0" w:color="auto"/>
              </w:divBdr>
            </w:div>
            <w:div w:id="1140227186">
              <w:marLeft w:val="0"/>
              <w:marRight w:val="0"/>
              <w:marTop w:val="0"/>
              <w:marBottom w:val="0"/>
              <w:divBdr>
                <w:top w:val="none" w:sz="0" w:space="0" w:color="auto"/>
                <w:left w:val="none" w:sz="0" w:space="0" w:color="auto"/>
                <w:bottom w:val="none" w:sz="0" w:space="0" w:color="auto"/>
                <w:right w:val="none" w:sz="0" w:space="0" w:color="auto"/>
              </w:divBdr>
            </w:div>
          </w:divsChild>
        </w:div>
        <w:div w:id="1074399570">
          <w:marLeft w:val="0"/>
          <w:marRight w:val="0"/>
          <w:marTop w:val="120"/>
          <w:marBottom w:val="0"/>
          <w:divBdr>
            <w:top w:val="none" w:sz="0" w:space="0" w:color="auto"/>
            <w:left w:val="none" w:sz="0" w:space="0" w:color="auto"/>
            <w:bottom w:val="none" w:sz="0" w:space="0" w:color="auto"/>
            <w:right w:val="none" w:sz="0" w:space="0" w:color="auto"/>
          </w:divBdr>
          <w:divsChild>
            <w:div w:id="1124350378">
              <w:marLeft w:val="0"/>
              <w:marRight w:val="0"/>
              <w:marTop w:val="0"/>
              <w:marBottom w:val="0"/>
              <w:divBdr>
                <w:top w:val="none" w:sz="0" w:space="0" w:color="auto"/>
                <w:left w:val="none" w:sz="0" w:space="0" w:color="auto"/>
                <w:bottom w:val="none" w:sz="0" w:space="0" w:color="auto"/>
                <w:right w:val="none" w:sz="0" w:space="0" w:color="auto"/>
              </w:divBdr>
            </w:div>
          </w:divsChild>
        </w:div>
        <w:div w:id="1396929605">
          <w:marLeft w:val="0"/>
          <w:marRight w:val="0"/>
          <w:marTop w:val="120"/>
          <w:marBottom w:val="0"/>
          <w:divBdr>
            <w:top w:val="none" w:sz="0" w:space="0" w:color="auto"/>
            <w:left w:val="none" w:sz="0" w:space="0" w:color="auto"/>
            <w:bottom w:val="none" w:sz="0" w:space="0" w:color="auto"/>
            <w:right w:val="none" w:sz="0" w:space="0" w:color="auto"/>
          </w:divBdr>
          <w:divsChild>
            <w:div w:id="125318366">
              <w:marLeft w:val="0"/>
              <w:marRight w:val="0"/>
              <w:marTop w:val="0"/>
              <w:marBottom w:val="0"/>
              <w:divBdr>
                <w:top w:val="none" w:sz="0" w:space="0" w:color="auto"/>
                <w:left w:val="none" w:sz="0" w:space="0" w:color="auto"/>
                <w:bottom w:val="none" w:sz="0" w:space="0" w:color="auto"/>
                <w:right w:val="none" w:sz="0" w:space="0" w:color="auto"/>
              </w:divBdr>
            </w:div>
          </w:divsChild>
        </w:div>
        <w:div w:id="1071007436">
          <w:marLeft w:val="0"/>
          <w:marRight w:val="0"/>
          <w:marTop w:val="120"/>
          <w:marBottom w:val="0"/>
          <w:divBdr>
            <w:top w:val="none" w:sz="0" w:space="0" w:color="auto"/>
            <w:left w:val="none" w:sz="0" w:space="0" w:color="auto"/>
            <w:bottom w:val="none" w:sz="0" w:space="0" w:color="auto"/>
            <w:right w:val="none" w:sz="0" w:space="0" w:color="auto"/>
          </w:divBdr>
          <w:divsChild>
            <w:div w:id="904070854">
              <w:marLeft w:val="0"/>
              <w:marRight w:val="0"/>
              <w:marTop w:val="0"/>
              <w:marBottom w:val="0"/>
              <w:divBdr>
                <w:top w:val="none" w:sz="0" w:space="0" w:color="auto"/>
                <w:left w:val="none" w:sz="0" w:space="0" w:color="auto"/>
                <w:bottom w:val="none" w:sz="0" w:space="0" w:color="auto"/>
                <w:right w:val="none" w:sz="0" w:space="0" w:color="auto"/>
              </w:divBdr>
            </w:div>
            <w:div w:id="163906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098773">
      <w:bodyDiv w:val="1"/>
      <w:marLeft w:val="0"/>
      <w:marRight w:val="0"/>
      <w:marTop w:val="0"/>
      <w:marBottom w:val="0"/>
      <w:divBdr>
        <w:top w:val="none" w:sz="0" w:space="0" w:color="auto"/>
        <w:left w:val="none" w:sz="0" w:space="0" w:color="auto"/>
        <w:bottom w:val="none" w:sz="0" w:space="0" w:color="auto"/>
        <w:right w:val="none" w:sz="0" w:space="0" w:color="auto"/>
      </w:divBdr>
    </w:div>
    <w:div w:id="962347142">
      <w:bodyDiv w:val="1"/>
      <w:marLeft w:val="0"/>
      <w:marRight w:val="0"/>
      <w:marTop w:val="0"/>
      <w:marBottom w:val="0"/>
      <w:divBdr>
        <w:top w:val="none" w:sz="0" w:space="0" w:color="auto"/>
        <w:left w:val="none" w:sz="0" w:space="0" w:color="auto"/>
        <w:bottom w:val="none" w:sz="0" w:space="0" w:color="auto"/>
        <w:right w:val="none" w:sz="0" w:space="0" w:color="auto"/>
      </w:divBdr>
    </w:div>
    <w:div w:id="1111391442">
      <w:bodyDiv w:val="1"/>
      <w:marLeft w:val="0"/>
      <w:marRight w:val="0"/>
      <w:marTop w:val="0"/>
      <w:marBottom w:val="0"/>
      <w:divBdr>
        <w:top w:val="none" w:sz="0" w:space="0" w:color="auto"/>
        <w:left w:val="none" w:sz="0" w:space="0" w:color="auto"/>
        <w:bottom w:val="none" w:sz="0" w:space="0" w:color="auto"/>
        <w:right w:val="none" w:sz="0" w:space="0" w:color="auto"/>
      </w:divBdr>
    </w:div>
    <w:div w:id="1135412792">
      <w:bodyDiv w:val="1"/>
      <w:marLeft w:val="0"/>
      <w:marRight w:val="0"/>
      <w:marTop w:val="0"/>
      <w:marBottom w:val="0"/>
      <w:divBdr>
        <w:top w:val="none" w:sz="0" w:space="0" w:color="auto"/>
        <w:left w:val="none" w:sz="0" w:space="0" w:color="auto"/>
        <w:bottom w:val="none" w:sz="0" w:space="0" w:color="auto"/>
        <w:right w:val="none" w:sz="0" w:space="0" w:color="auto"/>
      </w:divBdr>
    </w:div>
    <w:div w:id="1842770415">
      <w:bodyDiv w:val="1"/>
      <w:marLeft w:val="0"/>
      <w:marRight w:val="0"/>
      <w:marTop w:val="0"/>
      <w:marBottom w:val="0"/>
      <w:divBdr>
        <w:top w:val="none" w:sz="0" w:space="0" w:color="auto"/>
        <w:left w:val="none" w:sz="0" w:space="0" w:color="auto"/>
        <w:bottom w:val="none" w:sz="0" w:space="0" w:color="auto"/>
        <w:right w:val="none" w:sz="0" w:space="0" w:color="auto"/>
      </w:divBdr>
    </w:div>
    <w:div w:id="1964771928">
      <w:bodyDiv w:val="1"/>
      <w:marLeft w:val="0"/>
      <w:marRight w:val="0"/>
      <w:marTop w:val="0"/>
      <w:marBottom w:val="0"/>
      <w:divBdr>
        <w:top w:val="none" w:sz="0" w:space="0" w:color="auto"/>
        <w:left w:val="none" w:sz="0" w:space="0" w:color="auto"/>
        <w:bottom w:val="none" w:sz="0" w:space="0" w:color="auto"/>
        <w:right w:val="none" w:sz="0" w:space="0" w:color="auto"/>
      </w:divBdr>
      <w:divsChild>
        <w:div w:id="560794482">
          <w:marLeft w:val="0"/>
          <w:marRight w:val="0"/>
          <w:marTop w:val="0"/>
          <w:marBottom w:val="0"/>
          <w:divBdr>
            <w:top w:val="none" w:sz="0" w:space="0" w:color="auto"/>
            <w:left w:val="none" w:sz="0" w:space="0" w:color="auto"/>
            <w:bottom w:val="none" w:sz="0" w:space="0" w:color="auto"/>
            <w:right w:val="none" w:sz="0" w:space="0" w:color="auto"/>
          </w:divBdr>
          <w:divsChild>
            <w:div w:id="447898028">
              <w:marLeft w:val="0"/>
              <w:marRight w:val="0"/>
              <w:marTop w:val="105"/>
              <w:marBottom w:val="0"/>
              <w:divBdr>
                <w:top w:val="none" w:sz="0" w:space="0" w:color="auto"/>
                <w:left w:val="none" w:sz="0" w:space="0" w:color="auto"/>
                <w:bottom w:val="none" w:sz="0" w:space="0" w:color="auto"/>
                <w:right w:val="none" w:sz="0" w:space="0" w:color="auto"/>
              </w:divBdr>
            </w:div>
          </w:divsChild>
        </w:div>
        <w:div w:id="630403529">
          <w:marLeft w:val="0"/>
          <w:marRight w:val="0"/>
          <w:marTop w:val="0"/>
          <w:marBottom w:val="0"/>
          <w:divBdr>
            <w:top w:val="none" w:sz="0" w:space="0" w:color="auto"/>
            <w:left w:val="none" w:sz="0" w:space="0" w:color="auto"/>
            <w:bottom w:val="none" w:sz="0" w:space="0" w:color="auto"/>
            <w:right w:val="none" w:sz="0" w:space="0" w:color="auto"/>
          </w:divBdr>
          <w:divsChild>
            <w:div w:id="1561943951">
              <w:marLeft w:val="0"/>
              <w:marRight w:val="0"/>
              <w:marTop w:val="0"/>
              <w:marBottom w:val="0"/>
              <w:divBdr>
                <w:top w:val="none" w:sz="0" w:space="0" w:color="auto"/>
                <w:left w:val="none" w:sz="0" w:space="0" w:color="auto"/>
                <w:bottom w:val="none" w:sz="0" w:space="0" w:color="auto"/>
                <w:right w:val="none" w:sz="0" w:space="0" w:color="auto"/>
              </w:divBdr>
              <w:divsChild>
                <w:div w:id="1280723982">
                  <w:marLeft w:val="0"/>
                  <w:marRight w:val="0"/>
                  <w:marTop w:val="105"/>
                  <w:marBottom w:val="0"/>
                  <w:divBdr>
                    <w:top w:val="none" w:sz="0" w:space="0" w:color="auto"/>
                    <w:left w:val="none" w:sz="0" w:space="0" w:color="auto"/>
                    <w:bottom w:val="none" w:sz="0" w:space="0" w:color="auto"/>
                    <w:right w:val="none" w:sz="0" w:space="0" w:color="auto"/>
                  </w:divBdr>
                  <w:divsChild>
                    <w:div w:id="256252813">
                      <w:marLeft w:val="0"/>
                      <w:marRight w:val="0"/>
                      <w:marTop w:val="0"/>
                      <w:marBottom w:val="0"/>
                      <w:divBdr>
                        <w:top w:val="none" w:sz="0" w:space="0" w:color="auto"/>
                        <w:left w:val="none" w:sz="0" w:space="0" w:color="auto"/>
                        <w:bottom w:val="none" w:sz="0" w:space="0" w:color="auto"/>
                        <w:right w:val="none" w:sz="0" w:space="0" w:color="auto"/>
                      </w:divBdr>
                    </w:div>
                    <w:div w:id="12239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25291">
      <w:bodyDiv w:val="1"/>
      <w:marLeft w:val="0"/>
      <w:marRight w:val="0"/>
      <w:marTop w:val="0"/>
      <w:marBottom w:val="0"/>
      <w:divBdr>
        <w:top w:val="none" w:sz="0" w:space="0" w:color="auto"/>
        <w:left w:val="none" w:sz="0" w:space="0" w:color="auto"/>
        <w:bottom w:val="none" w:sz="0" w:space="0" w:color="auto"/>
        <w:right w:val="none" w:sz="0" w:space="0" w:color="auto"/>
      </w:divBdr>
    </w:div>
    <w:div w:id="214534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8.jpeg"/><Relationship Id="rId21" Type="http://schemas.openxmlformats.org/officeDocument/2006/relationships/image" Target="media/image13.jp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7.jpe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svg"/><Relationship Id="rId20" Type="http://schemas.openxmlformats.org/officeDocument/2006/relationships/image" Target="media/image12.png"/><Relationship Id="rId29" Type="http://schemas.openxmlformats.org/officeDocument/2006/relationships/image" Target="media/image18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170.jpeg"/><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info@mapperleycont.derbyshire.sch.ukl" TargetMode="External"/><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7.svg"/><Relationship Id="rId22" Type="http://schemas.openxmlformats.org/officeDocument/2006/relationships/image" Target="media/image14.png"/><Relationship Id="rId27" Type="http://schemas.openxmlformats.org/officeDocument/2006/relationships/image" Target="media/image160.jpeg"/><Relationship Id="rId30" Type="http://schemas.openxmlformats.org/officeDocument/2006/relationships/image" Target="media/image19.png"/><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3.jpg"/></Relationships>
</file>

<file path=word/_rels/footer2.xml.rels><?xml version="1.0" encoding="UTF-8" standalone="yes"?>
<Relationships xmlns="http://schemas.openxmlformats.org/package/2006/relationships"><Relationship Id="rId1" Type="http://schemas.openxmlformats.org/officeDocument/2006/relationships/image" Target="media/image23.jpg"/></Relationships>
</file>

<file path=word/_rels/header1.xml.rels><?xml version="1.0" encoding="UTF-8" standalone="yes"?>
<Relationships xmlns="http://schemas.openxmlformats.org/package/2006/relationships"><Relationship Id="rId1" Type="http://schemas.openxmlformats.org/officeDocument/2006/relationships/image" Target="media/image22.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ripps\AppData\Roaming\Microsoft\Templates\Letterhead%20(Green%20Wave%20design).dotx" TargetMode="External"/></Relationships>
</file>

<file path=word/theme/theme1.xml><?xml version="1.0" encoding="utf-8"?>
<a:theme xmlns:a="http://schemas.openxmlformats.org/drawingml/2006/main" name="Green Wave">
  <a:themeElements>
    <a:clrScheme name="Custom 24">
      <a:dk1>
        <a:sysClr val="windowText" lastClr="000000"/>
      </a:dk1>
      <a:lt1>
        <a:sysClr val="window" lastClr="FFFFFF"/>
      </a:lt1>
      <a:dk2>
        <a:srgbClr val="2F4158"/>
      </a:dk2>
      <a:lt2>
        <a:srgbClr val="F2F2F2"/>
      </a:lt2>
      <a:accent1>
        <a:srgbClr val="D0DE4E"/>
      </a:accent1>
      <a:accent2>
        <a:srgbClr val="3D5157"/>
      </a:accent2>
      <a:accent3>
        <a:srgbClr val="47653F"/>
      </a:accent3>
      <a:accent4>
        <a:srgbClr val="607E4C"/>
      </a:accent4>
      <a:accent5>
        <a:srgbClr val="78A141"/>
      </a:accent5>
      <a:accent6>
        <a:srgbClr val="9BBB59"/>
      </a:accent6>
      <a:hlink>
        <a:srgbClr val="9BBB59"/>
      </a:hlink>
      <a:folHlink>
        <a:srgbClr val="9BBB59"/>
      </a:folHlink>
    </a:clrScheme>
    <a:fontScheme name="Custom 5">
      <a:majorFont>
        <a:latin typeface="Franklin Gothic Demi"/>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37B6BE4EC43AF4C88CE007E808EF65B" ma:contentTypeVersion="16" ma:contentTypeDescription="Create a new document." ma:contentTypeScope="" ma:versionID="b915626fec65d64666989e506328f4ba">
  <xsd:schema xmlns:xsd="http://www.w3.org/2001/XMLSchema" xmlns:xs="http://www.w3.org/2001/XMLSchema" xmlns:p="http://schemas.microsoft.com/office/2006/metadata/properties" xmlns:ns1="http://schemas.microsoft.com/sharepoint/v3" xmlns:ns3="90e8a975-942a-48f3-8398-9381e5618ed8" xmlns:ns4="c31bc5c3-004c-4726-9436-593e72c2510a" targetNamespace="http://schemas.microsoft.com/office/2006/metadata/properties" ma:root="true" ma:fieldsID="a4c41609ef15b3e45efae2f48070da02" ns1:_="" ns3:_="" ns4:_="">
    <xsd:import namespace="http://schemas.microsoft.com/sharepoint/v3"/>
    <xsd:import namespace="90e8a975-942a-48f3-8398-9381e5618ed8"/>
    <xsd:import namespace="c31bc5c3-004c-4726-9436-593e72c251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e8a975-942a-48f3-8398-9381e5618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31bc5c3-004c-4726-9436-593e72c2510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C107AC-1A07-46E0-9E5A-273E9707B488}">
  <ds:schemaRefs>
    <ds:schemaRef ds:uri="http://schemas.microsoft.com/sharepoint/v3/contenttype/forms"/>
  </ds:schemaRefs>
</ds:datastoreItem>
</file>

<file path=customXml/itemProps2.xml><?xml version="1.0" encoding="utf-8"?>
<ds:datastoreItem xmlns:ds="http://schemas.openxmlformats.org/officeDocument/2006/customXml" ds:itemID="{7E438C3D-87FA-4A98-A81A-636E710F955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FDA5290-2DCC-4E7A-9F4D-345DDF7EA84D}">
  <ds:schemaRefs>
    <ds:schemaRef ds:uri="http://schemas.openxmlformats.org/officeDocument/2006/bibliography"/>
  </ds:schemaRefs>
</ds:datastoreItem>
</file>

<file path=customXml/itemProps4.xml><?xml version="1.0" encoding="utf-8"?>
<ds:datastoreItem xmlns:ds="http://schemas.openxmlformats.org/officeDocument/2006/customXml" ds:itemID="{FF4ECA39-F5DF-4B28-86DC-17779B5FA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0e8a975-942a-48f3-8398-9381e5618ed8"/>
    <ds:schemaRef ds:uri="c31bc5c3-004c-4726-9436-593e72c25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(Green Wave design).dotx</Template>
  <TotalTime>39</TotalTime>
  <Pages>5</Pages>
  <Words>578</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Cripps (hRC)</dc:creator>
  <cp:keywords/>
  <dc:description/>
  <cp:lastModifiedBy>D Bennett (hDB)</cp:lastModifiedBy>
  <cp:revision>44</cp:revision>
  <cp:lastPrinted>2022-09-02T13:47:00Z</cp:lastPrinted>
  <dcterms:created xsi:type="dcterms:W3CDTF">2024-11-04T14:09:00Z</dcterms:created>
  <dcterms:modified xsi:type="dcterms:W3CDTF">2024-11-11T08:29:00Z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0x010100537B6BE4EC43AF4C88CE007E808EF65B</vt:lpwstr>
  </property>
</Properties>
</file>